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361" w:rsidRPr="00D2641F" w:rsidRDefault="00B1114D">
      <w:pPr>
        <w:spacing w:before="120" w:after="120" w:line="259" w:lineRule="auto"/>
        <w:jc w:val="center"/>
        <w:rPr>
          <w:rFonts w:ascii="Arial Black" w:eastAsia="Times New Roman Bold" w:hAnsi="Arial Black" w:cs="Times New Roman Bold"/>
          <w:bCs/>
          <w:color w:val="000000"/>
          <w:sz w:val="32"/>
          <w:szCs w:val="40"/>
        </w:rPr>
      </w:pPr>
      <w:r w:rsidRPr="00D2641F">
        <w:rPr>
          <w:rFonts w:ascii="Arial Black" w:eastAsia="Times New Roman Bold" w:hAnsi="Arial Black" w:cs="Times New Roman Bold"/>
          <w:bCs/>
          <w:color w:val="000000"/>
          <w:sz w:val="32"/>
          <w:szCs w:val="40"/>
        </w:rPr>
        <w:t>Impact of Digital Marketing on Customer Satisfaction:</w:t>
      </w:r>
    </w:p>
    <w:p w:rsidR="009F4361" w:rsidRPr="00D2641F" w:rsidRDefault="00D2641F" w:rsidP="00D2641F">
      <w:pPr>
        <w:spacing w:before="120" w:after="120" w:line="259" w:lineRule="auto"/>
        <w:rPr>
          <w:rFonts w:ascii="Arial" w:eastAsia="Times New Roman Bold" w:hAnsi="Arial" w:cs="Times New Roman Bold"/>
          <w:b/>
          <w:bCs/>
          <w:color w:val="000000"/>
          <w:sz w:val="32"/>
          <w:szCs w:val="40"/>
        </w:rPr>
      </w:pPr>
      <w:r>
        <w:rPr>
          <w:rFonts w:ascii="Arial Black" w:hAnsi="Arial Black"/>
          <w:sz w:val="32"/>
        </w:rPr>
        <w:t xml:space="preserve">                                 </w:t>
      </w:r>
      <w:r w:rsidR="00B1114D" w:rsidRPr="00D2641F">
        <w:rPr>
          <w:rFonts w:ascii="Arial" w:eastAsia="Times New Roman Bold" w:hAnsi="Arial" w:cs="Times New Roman Bold"/>
          <w:b/>
          <w:bCs/>
          <w:color w:val="000000"/>
          <w:sz w:val="32"/>
          <w:szCs w:val="40"/>
        </w:rPr>
        <w:t xml:space="preserve"> A Study with Reference to Chennai City</w:t>
      </w:r>
    </w:p>
    <w:p w:rsidR="00822386" w:rsidRPr="00D2641F" w:rsidRDefault="00822386">
      <w:pPr>
        <w:spacing w:before="120" w:after="120" w:line="259" w:lineRule="auto"/>
        <w:jc w:val="center"/>
        <w:rPr>
          <w:rFonts w:ascii="Arial" w:hAnsi="Arial"/>
          <w:b/>
          <w:sz w:val="32"/>
        </w:rPr>
      </w:pPr>
    </w:p>
    <w:p w:rsidR="009F4361" w:rsidRPr="00D2641F" w:rsidRDefault="00B1114D">
      <w:pPr>
        <w:spacing w:before="120" w:after="120" w:line="259" w:lineRule="auto"/>
        <w:jc w:val="center"/>
        <w:rPr>
          <w:rFonts w:ascii="Arial" w:eastAsia="Times New Roman" w:hAnsi="Arial" w:cs="Times New Roman"/>
          <w:b/>
          <w:color w:val="000000"/>
          <w:sz w:val="32"/>
          <w:szCs w:val="24"/>
        </w:rPr>
      </w:pPr>
      <w:proofErr w:type="spellStart"/>
      <w:proofErr w:type="gramStart"/>
      <w:r w:rsidRPr="00D2641F">
        <w:rPr>
          <w:rFonts w:ascii="Arial" w:eastAsia="Times New Roman" w:hAnsi="Arial" w:cs="Times New Roman"/>
          <w:b/>
          <w:color w:val="000000"/>
          <w:sz w:val="32"/>
          <w:szCs w:val="24"/>
        </w:rPr>
        <w:t>Deveswaran.S</w:t>
      </w:r>
      <w:proofErr w:type="spellEnd"/>
      <w:r w:rsidRPr="00D2641F">
        <w:rPr>
          <w:rFonts w:ascii="Arial" w:eastAsia="Times New Roman" w:hAnsi="Arial" w:cs="Times New Roman"/>
          <w:b/>
          <w:color w:val="000000"/>
          <w:sz w:val="32"/>
          <w:szCs w:val="24"/>
        </w:rPr>
        <w:t xml:space="preserve"> ,</w:t>
      </w:r>
      <w:proofErr w:type="spellStart"/>
      <w:r w:rsidRPr="00D2641F">
        <w:rPr>
          <w:rFonts w:ascii="Arial" w:eastAsia="Times New Roman" w:hAnsi="Arial" w:cs="Times New Roman"/>
          <w:b/>
          <w:color w:val="000000"/>
          <w:sz w:val="32"/>
          <w:szCs w:val="24"/>
        </w:rPr>
        <w:t>Mr.N.Mohammed</w:t>
      </w:r>
      <w:proofErr w:type="spellEnd"/>
      <w:proofErr w:type="gramEnd"/>
      <w:r w:rsidRPr="00D2641F">
        <w:rPr>
          <w:rFonts w:ascii="Arial" w:eastAsia="Times New Roman" w:hAnsi="Arial" w:cs="Times New Roman"/>
          <w:b/>
          <w:color w:val="000000"/>
          <w:sz w:val="32"/>
          <w:szCs w:val="24"/>
        </w:rPr>
        <w:t xml:space="preserve"> </w:t>
      </w:r>
      <w:proofErr w:type="spellStart"/>
      <w:r w:rsidRPr="00D2641F">
        <w:rPr>
          <w:rFonts w:ascii="Arial" w:eastAsia="Times New Roman" w:hAnsi="Arial" w:cs="Times New Roman"/>
          <w:b/>
          <w:color w:val="000000"/>
          <w:sz w:val="32"/>
          <w:szCs w:val="24"/>
        </w:rPr>
        <w:t>Saif</w:t>
      </w:r>
      <w:proofErr w:type="spellEnd"/>
      <w:r w:rsidRPr="00D2641F">
        <w:rPr>
          <w:rFonts w:ascii="Arial" w:eastAsia="Times New Roman" w:hAnsi="Arial" w:cs="Times New Roman"/>
          <w:b/>
          <w:color w:val="000000"/>
          <w:sz w:val="32"/>
          <w:szCs w:val="24"/>
        </w:rPr>
        <w:t>,</w:t>
      </w:r>
    </w:p>
    <w:p w:rsidR="00822386" w:rsidRPr="00D2641F" w:rsidRDefault="00822386">
      <w:pPr>
        <w:spacing w:before="120" w:after="120" w:line="259" w:lineRule="auto"/>
        <w:jc w:val="center"/>
        <w:rPr>
          <w:rFonts w:ascii="Arial" w:hAnsi="Arial"/>
          <w:b/>
          <w:sz w:val="32"/>
        </w:rPr>
      </w:pPr>
    </w:p>
    <w:p w:rsidR="009F4361" w:rsidRPr="00D2641F" w:rsidRDefault="00B1114D">
      <w:pPr>
        <w:spacing w:before="120" w:after="120" w:line="259" w:lineRule="auto"/>
        <w:jc w:val="center"/>
        <w:rPr>
          <w:rFonts w:ascii="Arial" w:hAnsi="Arial"/>
          <w:b/>
          <w:sz w:val="32"/>
        </w:rPr>
      </w:pPr>
      <w:r w:rsidRPr="00D2641F">
        <w:rPr>
          <w:rFonts w:ascii="Arial" w:eastAsia="Times New Roman" w:hAnsi="Arial" w:cs="Times New Roman"/>
          <w:b/>
          <w:color w:val="000000"/>
          <w:sz w:val="32"/>
          <w:szCs w:val="24"/>
        </w:rPr>
        <w:t xml:space="preserve">MBA </w:t>
      </w:r>
      <w:proofErr w:type="spellStart"/>
      <w:r w:rsidRPr="00D2641F">
        <w:rPr>
          <w:rFonts w:ascii="Arial" w:eastAsia="Times New Roman" w:hAnsi="Arial" w:cs="Times New Roman"/>
          <w:b/>
          <w:color w:val="000000"/>
          <w:sz w:val="32"/>
          <w:szCs w:val="24"/>
        </w:rPr>
        <w:t>Student</w:t>
      </w:r>
      <w:proofErr w:type="gramStart"/>
      <w:r w:rsidRPr="00D2641F">
        <w:rPr>
          <w:rFonts w:ascii="Arial" w:eastAsia="Times New Roman" w:hAnsi="Arial" w:cs="Times New Roman"/>
          <w:b/>
          <w:color w:val="000000"/>
          <w:sz w:val="32"/>
          <w:szCs w:val="24"/>
        </w:rPr>
        <w:t>,School</w:t>
      </w:r>
      <w:proofErr w:type="spellEnd"/>
      <w:proofErr w:type="gramEnd"/>
      <w:r w:rsidRPr="00D2641F">
        <w:rPr>
          <w:rFonts w:ascii="Arial" w:eastAsia="Times New Roman" w:hAnsi="Arial" w:cs="Times New Roman"/>
          <w:b/>
          <w:color w:val="000000"/>
          <w:sz w:val="32"/>
          <w:szCs w:val="24"/>
        </w:rPr>
        <w:t xml:space="preserve"> of </w:t>
      </w:r>
      <w:proofErr w:type="spellStart"/>
      <w:r w:rsidRPr="00D2641F">
        <w:rPr>
          <w:rFonts w:ascii="Arial" w:eastAsia="Times New Roman" w:hAnsi="Arial" w:cs="Times New Roman"/>
          <w:b/>
          <w:color w:val="000000"/>
          <w:sz w:val="32"/>
          <w:szCs w:val="24"/>
        </w:rPr>
        <w:t>Arts,Humanities</w:t>
      </w:r>
      <w:proofErr w:type="spellEnd"/>
      <w:r w:rsidRPr="00D2641F">
        <w:rPr>
          <w:rFonts w:ascii="Arial" w:eastAsia="Times New Roman" w:hAnsi="Arial" w:cs="Times New Roman"/>
          <w:b/>
          <w:color w:val="000000"/>
          <w:sz w:val="32"/>
          <w:szCs w:val="24"/>
        </w:rPr>
        <w:t xml:space="preserve"> and </w:t>
      </w:r>
      <w:proofErr w:type="spellStart"/>
      <w:r w:rsidRPr="00D2641F">
        <w:rPr>
          <w:rFonts w:ascii="Arial" w:eastAsia="Times New Roman" w:hAnsi="Arial" w:cs="Times New Roman"/>
          <w:b/>
          <w:color w:val="000000"/>
          <w:sz w:val="32"/>
          <w:szCs w:val="24"/>
        </w:rPr>
        <w:t>Management,Jeppiaar</w:t>
      </w:r>
      <w:proofErr w:type="spellEnd"/>
      <w:r w:rsidRPr="00D2641F">
        <w:rPr>
          <w:rFonts w:ascii="Arial" w:eastAsia="Times New Roman" w:hAnsi="Arial" w:cs="Times New Roman"/>
          <w:b/>
          <w:color w:val="000000"/>
          <w:sz w:val="32"/>
          <w:szCs w:val="24"/>
        </w:rPr>
        <w:t xml:space="preserve"> </w:t>
      </w:r>
      <w:proofErr w:type="spellStart"/>
      <w:r w:rsidRPr="00D2641F">
        <w:rPr>
          <w:rFonts w:ascii="Arial" w:eastAsia="Times New Roman" w:hAnsi="Arial" w:cs="Times New Roman"/>
          <w:b/>
          <w:color w:val="000000"/>
          <w:sz w:val="32"/>
          <w:szCs w:val="24"/>
        </w:rPr>
        <w:t>University,Chennai,India</w:t>
      </w:r>
      <w:proofErr w:type="spellEnd"/>
      <w:r w:rsidRPr="00D2641F">
        <w:rPr>
          <w:rFonts w:ascii="Arial" w:eastAsia="Times New Roman" w:hAnsi="Arial" w:cs="Times New Roman"/>
          <w:b/>
          <w:color w:val="000000"/>
          <w:sz w:val="32"/>
          <w:szCs w:val="24"/>
        </w:rPr>
        <w:t>,</w:t>
      </w:r>
    </w:p>
    <w:p w:rsidR="009F4361" w:rsidRPr="00D2641F" w:rsidRDefault="00D2641F">
      <w:pPr>
        <w:spacing w:before="120" w:after="120" w:line="259" w:lineRule="auto"/>
        <w:jc w:val="center"/>
        <w:rPr>
          <w:rFonts w:ascii="Arial" w:hAnsi="Arial"/>
          <w:b/>
          <w:sz w:val="32"/>
        </w:rPr>
      </w:pPr>
      <w:r w:rsidRPr="00D2641F">
        <w:rPr>
          <w:rFonts w:ascii="Arial" w:eastAsia="Times New Roman" w:hAnsi="Arial" w:cs="Times New Roman"/>
          <w:b/>
          <w:color w:val="000000"/>
          <w:sz w:val="32"/>
          <w:szCs w:val="24"/>
        </w:rPr>
        <w:t>Assistant</w:t>
      </w:r>
      <w:r w:rsidR="00B1114D" w:rsidRPr="00D2641F">
        <w:rPr>
          <w:rFonts w:ascii="Arial" w:eastAsia="Times New Roman" w:hAnsi="Arial" w:cs="Times New Roman"/>
          <w:b/>
          <w:color w:val="000000"/>
          <w:sz w:val="32"/>
          <w:szCs w:val="24"/>
        </w:rPr>
        <w:t xml:space="preserve"> </w:t>
      </w:r>
      <w:proofErr w:type="spellStart"/>
      <w:r w:rsidR="00B1114D" w:rsidRPr="00D2641F">
        <w:rPr>
          <w:rFonts w:ascii="Arial" w:eastAsia="Times New Roman" w:hAnsi="Arial" w:cs="Times New Roman"/>
          <w:b/>
          <w:color w:val="000000"/>
          <w:sz w:val="32"/>
          <w:szCs w:val="24"/>
        </w:rPr>
        <w:t>Professor</w:t>
      </w:r>
      <w:proofErr w:type="gramStart"/>
      <w:r w:rsidR="00B1114D" w:rsidRPr="00D2641F">
        <w:rPr>
          <w:rFonts w:ascii="Arial" w:eastAsia="Times New Roman" w:hAnsi="Arial" w:cs="Times New Roman"/>
          <w:b/>
          <w:color w:val="000000"/>
          <w:sz w:val="32"/>
          <w:szCs w:val="24"/>
        </w:rPr>
        <w:t>,School</w:t>
      </w:r>
      <w:proofErr w:type="spellEnd"/>
      <w:proofErr w:type="gramEnd"/>
      <w:r w:rsidR="00B1114D" w:rsidRPr="00D2641F">
        <w:rPr>
          <w:rFonts w:ascii="Arial" w:eastAsia="Times New Roman" w:hAnsi="Arial" w:cs="Times New Roman"/>
          <w:b/>
          <w:color w:val="000000"/>
          <w:sz w:val="32"/>
          <w:szCs w:val="24"/>
        </w:rPr>
        <w:t xml:space="preserve"> of </w:t>
      </w:r>
      <w:proofErr w:type="spellStart"/>
      <w:r w:rsidR="00B1114D" w:rsidRPr="00D2641F">
        <w:rPr>
          <w:rFonts w:ascii="Arial" w:eastAsia="Times New Roman" w:hAnsi="Arial" w:cs="Times New Roman"/>
          <w:b/>
          <w:color w:val="000000"/>
          <w:sz w:val="32"/>
          <w:szCs w:val="24"/>
        </w:rPr>
        <w:t>Arts,Humanities</w:t>
      </w:r>
      <w:proofErr w:type="spellEnd"/>
      <w:r w:rsidR="00B1114D" w:rsidRPr="00D2641F">
        <w:rPr>
          <w:rFonts w:ascii="Arial" w:eastAsia="Times New Roman" w:hAnsi="Arial" w:cs="Times New Roman"/>
          <w:b/>
          <w:color w:val="000000"/>
          <w:sz w:val="32"/>
          <w:szCs w:val="24"/>
        </w:rPr>
        <w:t xml:space="preserve"> and </w:t>
      </w:r>
      <w:proofErr w:type="spellStart"/>
      <w:r w:rsidR="00B1114D" w:rsidRPr="00D2641F">
        <w:rPr>
          <w:rFonts w:ascii="Arial" w:eastAsia="Times New Roman" w:hAnsi="Arial" w:cs="Times New Roman"/>
          <w:b/>
          <w:color w:val="000000"/>
          <w:sz w:val="32"/>
          <w:szCs w:val="24"/>
        </w:rPr>
        <w:t>Management,Jeppiaar</w:t>
      </w:r>
      <w:proofErr w:type="spellEnd"/>
      <w:r w:rsidR="00B1114D" w:rsidRPr="00D2641F">
        <w:rPr>
          <w:rFonts w:ascii="Arial" w:eastAsia="Times New Roman" w:hAnsi="Arial" w:cs="Times New Roman"/>
          <w:b/>
          <w:color w:val="000000"/>
          <w:sz w:val="32"/>
          <w:szCs w:val="24"/>
        </w:rPr>
        <w:t xml:space="preserve"> </w:t>
      </w:r>
      <w:proofErr w:type="spellStart"/>
      <w:r w:rsidR="00B1114D" w:rsidRPr="00D2641F">
        <w:rPr>
          <w:rFonts w:ascii="Arial" w:eastAsia="Times New Roman" w:hAnsi="Arial" w:cs="Times New Roman"/>
          <w:b/>
          <w:color w:val="000000"/>
          <w:sz w:val="32"/>
          <w:szCs w:val="24"/>
        </w:rPr>
        <w:t>University,Chennai,India</w:t>
      </w:r>
      <w:proofErr w:type="spellEnd"/>
      <w:r w:rsidR="00B1114D" w:rsidRPr="00D2641F">
        <w:rPr>
          <w:rFonts w:ascii="Arial" w:eastAsia="Times New Roman" w:hAnsi="Arial" w:cs="Times New Roman"/>
          <w:b/>
          <w:color w:val="000000"/>
          <w:sz w:val="32"/>
          <w:szCs w:val="24"/>
        </w:rPr>
        <w:t>.</w:t>
      </w:r>
    </w:p>
    <w:p w:rsidR="009F4361" w:rsidRPr="00D2641F" w:rsidRDefault="009F4361">
      <w:pPr>
        <w:spacing w:before="120" w:after="120" w:line="259" w:lineRule="auto"/>
        <w:rPr>
          <w:rFonts w:ascii="Arial" w:hAnsi="Arial"/>
          <w:b/>
          <w:sz w:val="32"/>
        </w:rPr>
      </w:pPr>
    </w:p>
    <w:p w:rsidR="009F4361" w:rsidRPr="00D2641F" w:rsidRDefault="00B1114D">
      <w:pPr>
        <w:spacing w:before="120" w:after="120" w:line="259" w:lineRule="auto"/>
        <w:rPr>
          <w:rFonts w:ascii="Arial" w:hAnsi="Arial"/>
          <w:b/>
          <w:sz w:val="32"/>
        </w:rPr>
      </w:pPr>
      <w:r w:rsidRPr="00D2641F">
        <w:rPr>
          <w:rFonts w:ascii="Arial" w:eastAsia="Times New Roman Bold" w:hAnsi="Arial" w:cs="Times New Roman Bold"/>
          <w:b/>
          <w:bCs/>
          <w:color w:val="000000"/>
          <w:sz w:val="32"/>
          <w:szCs w:val="28"/>
        </w:rPr>
        <w:t>Abstract:</w:t>
      </w:r>
    </w:p>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 xml:space="preserve">Digital marketing has revolutionized the way businesses interact with customers, significantly influencing customer satisfaction. This study aims to analyze the impact of digital </w:t>
      </w:r>
      <w:r w:rsidRPr="00D2641F">
        <w:rPr>
          <w:rFonts w:ascii="Arial" w:eastAsia="Times New Roman" w:hAnsi="Arial" w:cs="Times New Roman"/>
          <w:b/>
          <w:color w:val="000000"/>
          <w:sz w:val="32"/>
          <w:szCs w:val="24"/>
        </w:rPr>
        <w:t>marketing strategies on customer satisfaction, with specific reference to Chennai City. The research explores various digital marketing tools such as social media marketing, search engine optimization (SEO), email marketing, content marketing, and online a</w:t>
      </w:r>
      <w:r w:rsidRPr="00D2641F">
        <w:rPr>
          <w:rFonts w:ascii="Arial" w:eastAsia="Times New Roman" w:hAnsi="Arial" w:cs="Times New Roman"/>
          <w:b/>
          <w:color w:val="000000"/>
          <w:sz w:val="32"/>
          <w:szCs w:val="24"/>
        </w:rPr>
        <w:t>dvertisements, assessing their role in enhancing customer engagement and loyalty.</w:t>
      </w:r>
    </w:p>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The study employs a quantitative research approach, gathering primary data through surveys from consumers in Chennai. Key performance indicators (KPIs) such as responsiveness</w:t>
      </w:r>
      <w:r w:rsidRPr="00D2641F">
        <w:rPr>
          <w:rFonts w:ascii="Arial" w:eastAsia="Times New Roman" w:hAnsi="Arial" w:cs="Times New Roman"/>
          <w:b/>
          <w:color w:val="000000"/>
          <w:sz w:val="32"/>
          <w:szCs w:val="24"/>
        </w:rPr>
        <w:t>, personalization, ease of access, and brand perception are used to evaluate customer satisfaction. The findings indicate that effective digital marketing practices lead to improved customer experiences, increased trust, and higher satisfaction levels. How</w:t>
      </w:r>
      <w:r w:rsidRPr="00D2641F">
        <w:rPr>
          <w:rFonts w:ascii="Arial" w:eastAsia="Times New Roman" w:hAnsi="Arial" w:cs="Times New Roman"/>
          <w:b/>
          <w:color w:val="000000"/>
          <w:sz w:val="32"/>
          <w:szCs w:val="24"/>
        </w:rPr>
        <w:t>ever, challenges such as digital fatigue and privacy concerns also impact consumer perceptions.</w:t>
      </w:r>
    </w:p>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The research concludes that businesses in Chennai need to adopt innovative and customer-centric digital marketing strategies to maximize satisfaction and retent</w:t>
      </w:r>
      <w:r w:rsidRPr="00D2641F">
        <w:rPr>
          <w:rFonts w:ascii="Arial" w:eastAsia="Times New Roman" w:hAnsi="Arial" w:cs="Times New Roman"/>
          <w:b/>
          <w:color w:val="000000"/>
          <w:sz w:val="32"/>
          <w:szCs w:val="24"/>
        </w:rPr>
        <w:t>ion. Insights from this study will help marketers optimize their approaches to better serve customers in the digital era.</w:t>
      </w:r>
    </w:p>
    <w:p w:rsidR="009F4361" w:rsidRPr="00D2641F" w:rsidRDefault="00B1114D">
      <w:pPr>
        <w:spacing w:before="120" w:after="120" w:line="259" w:lineRule="auto"/>
        <w:rPr>
          <w:rFonts w:ascii="Arial" w:eastAsia="Arimo" w:hAnsi="Arial" w:cs="Arimo"/>
          <w:b/>
          <w:color w:val="000000"/>
          <w:sz w:val="32"/>
          <w:szCs w:val="24"/>
        </w:rPr>
      </w:pPr>
      <w:r w:rsidRPr="00D2641F">
        <w:rPr>
          <w:rFonts w:ascii="Arial" w:eastAsia="Times New Roman" w:hAnsi="Arial" w:cs="Times New Roman"/>
          <w:b/>
          <w:color w:val="000000"/>
          <w:sz w:val="32"/>
          <w:szCs w:val="24"/>
        </w:rPr>
        <w:t xml:space="preserve"> In today’s rapidly evolving digital landscape, businesses across the world are increasingly turning to digital marketing as a way to </w:t>
      </w:r>
      <w:r w:rsidRPr="00D2641F">
        <w:rPr>
          <w:rFonts w:ascii="Arial" w:eastAsia="Times New Roman" w:hAnsi="Arial" w:cs="Times New Roman"/>
          <w:b/>
          <w:color w:val="000000"/>
          <w:sz w:val="32"/>
          <w:szCs w:val="24"/>
        </w:rPr>
        <w:t>connect with consumers. Chennai, one of the largest metropolitan cities in India, is no exception. The city’s tech-savvy population, combined with the widespread use of the internet, has made digital marketing an essential tool for businesses aiming to enh</w:t>
      </w:r>
      <w:r w:rsidRPr="00D2641F">
        <w:rPr>
          <w:rFonts w:ascii="Arial" w:eastAsia="Times New Roman" w:hAnsi="Arial" w:cs="Times New Roman"/>
          <w:b/>
          <w:color w:val="000000"/>
          <w:sz w:val="32"/>
          <w:szCs w:val="24"/>
        </w:rPr>
        <w:t>ance customer satisfaction. This article explores the various ways in which digital marketing has impacted customer satisfaction in Chennai, examining key factors like personalization, engagement, accessibility, and the overall customer experience.</w:t>
      </w:r>
    </w:p>
    <w:p w:rsidR="009F4361" w:rsidRPr="00D2641F" w:rsidRDefault="00B1114D">
      <w:pPr>
        <w:spacing w:before="120" w:after="120" w:line="259" w:lineRule="auto"/>
        <w:rPr>
          <w:rFonts w:ascii="Arial" w:hAnsi="Arial"/>
          <w:b/>
          <w:sz w:val="32"/>
        </w:rPr>
      </w:pPr>
      <w:proofErr w:type="gramStart"/>
      <w:r w:rsidRPr="00D2641F">
        <w:rPr>
          <w:rFonts w:ascii="Arial" w:eastAsia="Times New Roman Bold" w:hAnsi="Arial" w:cs="Times New Roman Bold"/>
          <w:b/>
          <w:bCs/>
          <w:color w:val="000000"/>
          <w:sz w:val="32"/>
          <w:szCs w:val="28"/>
        </w:rPr>
        <w:t>1.Intro</w:t>
      </w:r>
      <w:r w:rsidRPr="00D2641F">
        <w:rPr>
          <w:rFonts w:ascii="Arial" w:eastAsia="Times New Roman Bold" w:hAnsi="Arial" w:cs="Times New Roman Bold"/>
          <w:b/>
          <w:bCs/>
          <w:color w:val="000000"/>
          <w:sz w:val="32"/>
          <w:szCs w:val="28"/>
        </w:rPr>
        <w:t>duction</w:t>
      </w:r>
      <w:proofErr w:type="gramEnd"/>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This study explores how </w:t>
      </w:r>
      <w:r w:rsidRPr="00D2641F">
        <w:rPr>
          <w:rFonts w:ascii="Arial" w:eastAsia="Times New Roman Bold" w:hAnsi="Arial" w:cs="Times New Roman Bold"/>
          <w:b/>
          <w:bCs/>
          <w:color w:val="000000"/>
          <w:sz w:val="32"/>
          <w:szCs w:val="24"/>
        </w:rPr>
        <w:t>digital marketing</w:t>
      </w:r>
      <w:r w:rsidRPr="00D2641F">
        <w:rPr>
          <w:rFonts w:ascii="Arial" w:eastAsia="Times New Roman" w:hAnsi="Arial" w:cs="Times New Roman"/>
          <w:b/>
          <w:color w:val="000000"/>
          <w:sz w:val="32"/>
          <w:szCs w:val="24"/>
        </w:rPr>
        <w:t xml:space="preserve"> influences </w:t>
      </w:r>
      <w:r w:rsidRPr="00D2641F">
        <w:rPr>
          <w:rFonts w:ascii="Arial" w:eastAsia="Times New Roman Bold" w:hAnsi="Arial" w:cs="Times New Roman Bold"/>
          <w:b/>
          <w:bCs/>
          <w:color w:val="000000"/>
          <w:sz w:val="32"/>
          <w:szCs w:val="24"/>
        </w:rPr>
        <w:t>customer satisfaction</w:t>
      </w:r>
      <w:r w:rsidRPr="00D2641F">
        <w:rPr>
          <w:rFonts w:ascii="Arial" w:eastAsia="Times New Roman" w:hAnsi="Arial" w:cs="Times New Roman"/>
          <w:b/>
          <w:color w:val="000000"/>
          <w:sz w:val="32"/>
          <w:szCs w:val="24"/>
        </w:rPr>
        <w:t xml:space="preserve"> in Chennai, a major urban hub in India. With businesses increasingly adopting digital strategies, the study aims to identify the significant factors contributing to customer</w:t>
      </w:r>
      <w:r w:rsidRPr="00D2641F">
        <w:rPr>
          <w:rFonts w:ascii="Arial" w:eastAsia="Times New Roman" w:hAnsi="Arial" w:cs="Times New Roman"/>
          <w:b/>
          <w:color w:val="000000"/>
          <w:sz w:val="32"/>
          <w:szCs w:val="24"/>
        </w:rPr>
        <w:t xml:space="preserve"> satisfaction and how digital marketing can enhance the overall customer experience.</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Digital marketing has revolutionized the way businesses communicate with customers. In Chennai, a rapidly developing urban area, the role of digital marketing in shaping c</w:t>
      </w:r>
      <w:r w:rsidRPr="00D2641F">
        <w:rPr>
          <w:rFonts w:ascii="Arial" w:eastAsia="Times New Roman" w:hAnsi="Arial" w:cs="Times New Roman"/>
          <w:b/>
          <w:color w:val="000000"/>
          <w:sz w:val="32"/>
          <w:szCs w:val="24"/>
        </w:rPr>
        <w:t xml:space="preserve">ustomer satisfaction is of significant importance. With the increasing use of </w:t>
      </w:r>
      <w:proofErr w:type="spellStart"/>
      <w:r w:rsidRPr="00D2641F">
        <w:rPr>
          <w:rFonts w:ascii="Arial" w:eastAsia="Times New Roman" w:hAnsi="Arial" w:cs="Times New Roman"/>
          <w:b/>
          <w:color w:val="000000"/>
          <w:sz w:val="32"/>
          <w:szCs w:val="24"/>
        </w:rPr>
        <w:t>smartphones</w:t>
      </w:r>
      <w:proofErr w:type="spellEnd"/>
      <w:r w:rsidRPr="00D2641F">
        <w:rPr>
          <w:rFonts w:ascii="Arial" w:eastAsia="Times New Roman" w:hAnsi="Arial" w:cs="Times New Roman"/>
          <w:b/>
          <w:color w:val="000000"/>
          <w:sz w:val="32"/>
          <w:szCs w:val="24"/>
        </w:rPr>
        <w:t xml:space="preserve">, the internet, and social media platforms, companies are increasingly leveraging digital marketing tools such as social media advertising, search engine optimization </w:t>
      </w:r>
      <w:r w:rsidRPr="00D2641F">
        <w:rPr>
          <w:rFonts w:ascii="Arial" w:eastAsia="Times New Roman" w:hAnsi="Arial" w:cs="Times New Roman"/>
          <w:b/>
          <w:color w:val="000000"/>
          <w:sz w:val="32"/>
          <w:szCs w:val="24"/>
        </w:rPr>
        <w:t>(SEO), email marketing, and online promotions to enhance customer engagement and satisfaction.</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lastRenderedPageBreak/>
        <w:t>This study aims to explore the effects of digital marketing on customer satisfaction, focusing on Chennai city. By analyzing the behaviors and preferences of loc</w:t>
      </w:r>
      <w:r w:rsidRPr="00D2641F">
        <w:rPr>
          <w:rFonts w:ascii="Arial" w:eastAsia="Times New Roman" w:hAnsi="Arial" w:cs="Times New Roman"/>
          <w:b/>
          <w:color w:val="000000"/>
          <w:sz w:val="32"/>
          <w:szCs w:val="24"/>
        </w:rPr>
        <w:t>al consumers, the research identifies key factors contributing to customer satisfaction in the digital space.</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In the digital age, marketing strategies have evolved from traditional methods to technology-driven approaches that focus on customer engagement, </w:t>
      </w:r>
      <w:r w:rsidRPr="00D2641F">
        <w:rPr>
          <w:rFonts w:ascii="Arial" w:eastAsia="Times New Roman" w:hAnsi="Arial" w:cs="Times New Roman"/>
          <w:b/>
          <w:color w:val="000000"/>
          <w:sz w:val="32"/>
          <w:szCs w:val="24"/>
        </w:rPr>
        <w:t>brand awareness, and personalized interactions. Digital marketing, which includes social media marketing, search engine optimization (SEO), email marketing, content marketing, and online advertisements, has become a crucial tool for businesses to connect w</w:t>
      </w:r>
      <w:r w:rsidRPr="00D2641F">
        <w:rPr>
          <w:rFonts w:ascii="Arial" w:eastAsia="Times New Roman" w:hAnsi="Arial" w:cs="Times New Roman"/>
          <w:b/>
          <w:color w:val="000000"/>
          <w:sz w:val="32"/>
          <w:szCs w:val="24"/>
        </w:rPr>
        <w:t xml:space="preserve">ith their target audience. The rise of the internet and </w:t>
      </w:r>
      <w:proofErr w:type="spellStart"/>
      <w:r w:rsidRPr="00D2641F">
        <w:rPr>
          <w:rFonts w:ascii="Arial" w:eastAsia="Times New Roman" w:hAnsi="Arial" w:cs="Times New Roman"/>
          <w:b/>
          <w:color w:val="000000"/>
          <w:sz w:val="32"/>
          <w:szCs w:val="24"/>
        </w:rPr>
        <w:t>smartphone</w:t>
      </w:r>
      <w:proofErr w:type="spellEnd"/>
      <w:r w:rsidRPr="00D2641F">
        <w:rPr>
          <w:rFonts w:ascii="Arial" w:eastAsia="Times New Roman" w:hAnsi="Arial" w:cs="Times New Roman"/>
          <w:b/>
          <w:color w:val="000000"/>
          <w:sz w:val="32"/>
          <w:szCs w:val="24"/>
        </w:rPr>
        <w:t xml:space="preserve"> usage has made digital marketing an indispensable strategy for businesses of all sizes, especially in urban markets like Chennai.</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Chennai, a major metropolitan city in India, has witnessed </w:t>
      </w:r>
      <w:r w:rsidRPr="00D2641F">
        <w:rPr>
          <w:rFonts w:ascii="Arial" w:eastAsia="Times New Roman" w:hAnsi="Arial" w:cs="Times New Roman"/>
          <w:b/>
          <w:color w:val="000000"/>
          <w:sz w:val="32"/>
          <w:szCs w:val="24"/>
        </w:rPr>
        <w:t>significant growth in digital adoption, with businesses actively leveraging online platforms to reach customers. With a tech-savvy population and increasing reliance on e-commerce and digital services, customer expectations regarding digital experiences ha</w:t>
      </w:r>
      <w:r w:rsidRPr="00D2641F">
        <w:rPr>
          <w:rFonts w:ascii="Arial" w:eastAsia="Times New Roman" w:hAnsi="Arial" w:cs="Times New Roman"/>
          <w:b/>
          <w:color w:val="000000"/>
          <w:sz w:val="32"/>
          <w:szCs w:val="24"/>
        </w:rPr>
        <w:t>ve also evolved. This study focuses on understanding how digital marketing efforts impact customer satisfaction among consumers in Chennai.</w:t>
      </w:r>
    </w:p>
    <w:p w:rsidR="009F4361" w:rsidRPr="00D2641F" w:rsidRDefault="009F4361">
      <w:pPr>
        <w:spacing w:before="120" w:after="120"/>
        <w:rPr>
          <w:rFonts w:ascii="Arial" w:hAnsi="Arial"/>
          <w:b/>
          <w:sz w:val="32"/>
        </w:rPr>
      </w:pPr>
    </w:p>
    <w:p w:rsidR="009F4361" w:rsidRPr="00D2641F" w:rsidRDefault="00B1114D">
      <w:pPr>
        <w:spacing w:before="120" w:after="120"/>
        <w:rPr>
          <w:rFonts w:ascii="Arial" w:hAnsi="Arial"/>
          <w:b/>
          <w:sz w:val="32"/>
        </w:rPr>
      </w:pPr>
      <w:proofErr w:type="gramStart"/>
      <w:r w:rsidRPr="00D2641F">
        <w:rPr>
          <w:rFonts w:ascii="Arial" w:eastAsia="Times New Roman Bold" w:hAnsi="Arial" w:cs="Times New Roman Bold"/>
          <w:b/>
          <w:bCs/>
          <w:color w:val="000000"/>
          <w:sz w:val="32"/>
          <w:szCs w:val="24"/>
        </w:rPr>
        <w:t>2</w:t>
      </w:r>
      <w:r w:rsidRPr="00D2641F">
        <w:rPr>
          <w:rFonts w:ascii="Arial" w:eastAsia="Times New Roman Bold" w:hAnsi="Arial" w:cs="Times New Roman Bold"/>
          <w:b/>
          <w:bCs/>
          <w:color w:val="000000"/>
          <w:sz w:val="32"/>
          <w:szCs w:val="28"/>
        </w:rPr>
        <w:t>.Objectives</w:t>
      </w:r>
      <w:proofErr w:type="gramEnd"/>
      <w:r w:rsidRPr="00D2641F">
        <w:rPr>
          <w:rFonts w:ascii="Arial" w:eastAsia="Times New Roman Bold" w:hAnsi="Arial" w:cs="Times New Roman Bold"/>
          <w:b/>
          <w:bCs/>
          <w:color w:val="000000"/>
          <w:sz w:val="32"/>
          <w:szCs w:val="28"/>
        </w:rPr>
        <w:t xml:space="preserve"> of the Study</w:t>
      </w:r>
    </w:p>
    <w:p w:rsidR="009F4361" w:rsidRPr="00D2641F" w:rsidRDefault="00B1114D">
      <w:pPr>
        <w:numPr>
          <w:ilvl w:val="0"/>
          <w:numId w:val="1"/>
        </w:numPr>
        <w:rPr>
          <w:rFonts w:ascii="Arial" w:hAnsi="Arial"/>
          <w:b/>
          <w:sz w:val="32"/>
        </w:rPr>
      </w:pPr>
      <w:r w:rsidRPr="00D2641F">
        <w:rPr>
          <w:rFonts w:ascii="Arial" w:eastAsia="Times New Roman" w:hAnsi="Arial" w:cs="Times New Roman"/>
          <w:b/>
          <w:color w:val="000000"/>
          <w:sz w:val="32"/>
          <w:szCs w:val="24"/>
        </w:rPr>
        <w:t>To assess the impact of digital marketing on customer satisfaction in Chennai.</w:t>
      </w:r>
    </w:p>
    <w:p w:rsidR="009F4361" w:rsidRPr="00D2641F" w:rsidRDefault="00B1114D">
      <w:pPr>
        <w:numPr>
          <w:ilvl w:val="0"/>
          <w:numId w:val="1"/>
        </w:numPr>
        <w:rPr>
          <w:rFonts w:ascii="Arial" w:hAnsi="Arial"/>
          <w:b/>
          <w:sz w:val="32"/>
        </w:rPr>
      </w:pPr>
      <w:r w:rsidRPr="00D2641F">
        <w:rPr>
          <w:rFonts w:ascii="Arial" w:eastAsia="Times New Roman" w:hAnsi="Arial" w:cs="Times New Roman"/>
          <w:b/>
          <w:color w:val="000000"/>
          <w:sz w:val="32"/>
          <w:szCs w:val="24"/>
        </w:rPr>
        <w:t>To analyze</w:t>
      </w:r>
      <w:r w:rsidRPr="00D2641F">
        <w:rPr>
          <w:rFonts w:ascii="Arial" w:eastAsia="Times New Roman" w:hAnsi="Arial" w:cs="Times New Roman"/>
          <w:b/>
          <w:color w:val="000000"/>
          <w:sz w:val="32"/>
          <w:szCs w:val="24"/>
        </w:rPr>
        <w:t xml:space="preserve"> customer engagement and personalization through digital channels.</w:t>
      </w:r>
    </w:p>
    <w:p w:rsidR="009F4361" w:rsidRPr="00D2641F" w:rsidRDefault="00B1114D">
      <w:pPr>
        <w:numPr>
          <w:ilvl w:val="0"/>
          <w:numId w:val="1"/>
        </w:numPr>
        <w:rPr>
          <w:rFonts w:ascii="Arial" w:hAnsi="Arial"/>
          <w:b/>
          <w:sz w:val="32"/>
        </w:rPr>
      </w:pPr>
      <w:r w:rsidRPr="00D2641F">
        <w:rPr>
          <w:rFonts w:ascii="Arial" w:eastAsia="Times New Roman" w:hAnsi="Arial" w:cs="Times New Roman"/>
          <w:b/>
          <w:color w:val="000000"/>
          <w:sz w:val="32"/>
          <w:szCs w:val="24"/>
        </w:rPr>
        <w:t>To identify key factors contributing to the positive customer experience.</w:t>
      </w:r>
    </w:p>
    <w:p w:rsidR="009F4361" w:rsidRPr="00D2641F" w:rsidRDefault="00B1114D">
      <w:pPr>
        <w:numPr>
          <w:ilvl w:val="0"/>
          <w:numId w:val="1"/>
        </w:numPr>
        <w:rPr>
          <w:rFonts w:ascii="Arial" w:hAnsi="Arial"/>
          <w:b/>
          <w:sz w:val="32"/>
        </w:rPr>
      </w:pPr>
      <w:r w:rsidRPr="00D2641F">
        <w:rPr>
          <w:rFonts w:ascii="Arial" w:eastAsia="Times New Roman" w:hAnsi="Arial" w:cs="Times New Roman"/>
          <w:b/>
          <w:color w:val="000000"/>
          <w:sz w:val="32"/>
          <w:szCs w:val="24"/>
        </w:rPr>
        <w:t>To evaluate the role of local influencers and social media in customer satisfaction.</w:t>
      </w:r>
    </w:p>
    <w:p w:rsidR="009F4361" w:rsidRPr="00D2641F" w:rsidRDefault="00B1114D">
      <w:pPr>
        <w:numPr>
          <w:ilvl w:val="0"/>
          <w:numId w:val="1"/>
        </w:numPr>
        <w:rPr>
          <w:rFonts w:ascii="Arial" w:hAnsi="Arial"/>
          <w:b/>
          <w:sz w:val="32"/>
        </w:rPr>
      </w:pPr>
      <w:r w:rsidRPr="00D2641F">
        <w:rPr>
          <w:rFonts w:ascii="Arial" w:eastAsia="Times New Roman" w:hAnsi="Arial" w:cs="Times New Roman"/>
          <w:b/>
          <w:color w:val="000000"/>
          <w:sz w:val="32"/>
          <w:szCs w:val="24"/>
        </w:rPr>
        <w:t>To evaluate the impact of digi</w:t>
      </w:r>
      <w:r w:rsidRPr="00D2641F">
        <w:rPr>
          <w:rFonts w:ascii="Arial" w:eastAsia="Times New Roman" w:hAnsi="Arial" w:cs="Times New Roman"/>
          <w:b/>
          <w:color w:val="000000"/>
          <w:sz w:val="32"/>
          <w:szCs w:val="24"/>
        </w:rPr>
        <w:t>tal marketing on customer satisfaction in Chennai.</w:t>
      </w:r>
    </w:p>
    <w:p w:rsidR="009F4361" w:rsidRPr="00D2641F" w:rsidRDefault="00B1114D">
      <w:pPr>
        <w:numPr>
          <w:ilvl w:val="0"/>
          <w:numId w:val="1"/>
        </w:numPr>
        <w:rPr>
          <w:rFonts w:ascii="Arial" w:hAnsi="Arial"/>
          <w:b/>
          <w:sz w:val="32"/>
        </w:rPr>
      </w:pPr>
      <w:r w:rsidRPr="00D2641F">
        <w:rPr>
          <w:rFonts w:ascii="Arial" w:eastAsia="Times New Roman" w:hAnsi="Arial" w:cs="Times New Roman"/>
          <w:b/>
          <w:color w:val="000000"/>
          <w:sz w:val="32"/>
          <w:szCs w:val="24"/>
        </w:rPr>
        <w:t>To assess consumer behavior patterns concerning digital marketing strategies.</w:t>
      </w:r>
    </w:p>
    <w:p w:rsidR="009F4361" w:rsidRPr="00D2641F" w:rsidRDefault="00B1114D">
      <w:pPr>
        <w:numPr>
          <w:ilvl w:val="0"/>
          <w:numId w:val="1"/>
        </w:numPr>
        <w:rPr>
          <w:rFonts w:ascii="Arial" w:hAnsi="Arial"/>
          <w:b/>
          <w:sz w:val="32"/>
        </w:rPr>
      </w:pPr>
      <w:r w:rsidRPr="00D2641F">
        <w:rPr>
          <w:rFonts w:ascii="Arial" w:eastAsia="Times New Roman" w:hAnsi="Arial" w:cs="Times New Roman"/>
          <w:b/>
          <w:color w:val="000000"/>
          <w:sz w:val="32"/>
          <w:szCs w:val="24"/>
        </w:rPr>
        <w:t>To explore the role of different digital marketing tools (social media, SEO, email marketing, etc.) in influencing customer sat</w:t>
      </w:r>
      <w:r w:rsidRPr="00D2641F">
        <w:rPr>
          <w:rFonts w:ascii="Arial" w:eastAsia="Times New Roman" w:hAnsi="Arial" w:cs="Times New Roman"/>
          <w:b/>
          <w:color w:val="000000"/>
          <w:sz w:val="32"/>
          <w:szCs w:val="24"/>
        </w:rPr>
        <w:t>isfaction.</w:t>
      </w:r>
    </w:p>
    <w:p w:rsidR="009F4361" w:rsidRPr="00D2641F" w:rsidRDefault="00B1114D">
      <w:pPr>
        <w:numPr>
          <w:ilvl w:val="0"/>
          <w:numId w:val="1"/>
        </w:numPr>
        <w:rPr>
          <w:rFonts w:ascii="Arial" w:hAnsi="Arial"/>
          <w:b/>
          <w:sz w:val="32"/>
        </w:rPr>
      </w:pPr>
      <w:r w:rsidRPr="00D2641F">
        <w:rPr>
          <w:rFonts w:ascii="Arial" w:eastAsia="Times New Roman" w:hAnsi="Arial" w:cs="Times New Roman"/>
          <w:b/>
          <w:color w:val="000000"/>
          <w:sz w:val="32"/>
          <w:szCs w:val="24"/>
        </w:rPr>
        <w:t xml:space="preserve">To provide insights into effective digital marketing strategies for enhancing customer satisfaction. </w:t>
      </w:r>
    </w:p>
    <w:p w:rsidR="009F4361" w:rsidRPr="00D2641F" w:rsidRDefault="009F4361">
      <w:pPr>
        <w:spacing w:before="120" w:after="120"/>
        <w:rPr>
          <w:rFonts w:ascii="Arial" w:hAnsi="Arial"/>
          <w:b/>
          <w:sz w:val="32"/>
        </w:rPr>
      </w:pPr>
    </w:p>
    <w:p w:rsidR="009F4361" w:rsidRPr="00D2641F" w:rsidRDefault="00B1114D">
      <w:pPr>
        <w:spacing w:before="120" w:after="120"/>
        <w:rPr>
          <w:rFonts w:ascii="Arial" w:hAnsi="Arial"/>
          <w:b/>
          <w:sz w:val="32"/>
        </w:rPr>
      </w:pPr>
      <w:proofErr w:type="gramStart"/>
      <w:r w:rsidRPr="00D2641F">
        <w:rPr>
          <w:rFonts w:ascii="Arial" w:eastAsia="Times New Roman Bold" w:hAnsi="Arial" w:cs="Times New Roman Bold"/>
          <w:b/>
          <w:bCs/>
          <w:color w:val="000000"/>
          <w:sz w:val="32"/>
          <w:szCs w:val="24"/>
        </w:rPr>
        <w:t>3.</w:t>
      </w:r>
      <w:r w:rsidRPr="00D2641F">
        <w:rPr>
          <w:rFonts w:ascii="Arial" w:eastAsia="Times New Roman Bold" w:hAnsi="Arial" w:cs="Times New Roman Bold"/>
          <w:b/>
          <w:bCs/>
          <w:color w:val="000000"/>
          <w:sz w:val="32"/>
          <w:szCs w:val="28"/>
        </w:rPr>
        <w:t>Methodology</w:t>
      </w:r>
      <w:proofErr w:type="gramEnd"/>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This study uses a mixed-method approach, combining </w:t>
      </w:r>
      <w:r w:rsidRPr="00D2641F">
        <w:rPr>
          <w:rFonts w:ascii="Arial" w:eastAsia="Times New Roman Bold" w:hAnsi="Arial" w:cs="Times New Roman Bold"/>
          <w:b/>
          <w:bCs/>
          <w:color w:val="000000"/>
          <w:sz w:val="32"/>
          <w:szCs w:val="24"/>
        </w:rPr>
        <w:t>quantitative</w:t>
      </w:r>
      <w:r w:rsidRPr="00D2641F">
        <w:rPr>
          <w:rFonts w:ascii="Arial" w:eastAsia="Times New Roman" w:hAnsi="Arial" w:cs="Times New Roman"/>
          <w:b/>
          <w:color w:val="000000"/>
          <w:sz w:val="32"/>
          <w:szCs w:val="24"/>
        </w:rPr>
        <w:t xml:space="preserve"> and </w:t>
      </w:r>
      <w:r w:rsidRPr="00D2641F">
        <w:rPr>
          <w:rFonts w:ascii="Arial" w:eastAsia="Times New Roman Bold" w:hAnsi="Arial" w:cs="Times New Roman Bold"/>
          <w:b/>
          <w:bCs/>
          <w:color w:val="000000"/>
          <w:sz w:val="32"/>
          <w:szCs w:val="24"/>
        </w:rPr>
        <w:t>qualitative</w:t>
      </w:r>
      <w:r w:rsidRPr="00D2641F">
        <w:rPr>
          <w:rFonts w:ascii="Arial" w:eastAsia="Times New Roman" w:hAnsi="Arial" w:cs="Times New Roman"/>
          <w:b/>
          <w:color w:val="000000"/>
          <w:sz w:val="32"/>
          <w:szCs w:val="24"/>
        </w:rPr>
        <w:t xml:space="preserve"> data collected through:</w:t>
      </w:r>
    </w:p>
    <w:p w:rsidR="009F4361" w:rsidRPr="00D2641F" w:rsidRDefault="009F4361">
      <w:pPr>
        <w:spacing w:before="120" w:after="120"/>
        <w:rPr>
          <w:rFonts w:ascii="Arial" w:hAnsi="Arial"/>
          <w:b/>
          <w:sz w:val="32"/>
        </w:rPr>
      </w:pPr>
    </w:p>
    <w:p w:rsidR="009F4361" w:rsidRPr="00D2641F" w:rsidRDefault="00B1114D">
      <w:pPr>
        <w:numPr>
          <w:ilvl w:val="0"/>
          <w:numId w:val="2"/>
        </w:numPr>
        <w:rPr>
          <w:rFonts w:ascii="Arial" w:hAnsi="Arial"/>
          <w:b/>
          <w:sz w:val="32"/>
        </w:rPr>
      </w:pPr>
      <w:r w:rsidRPr="00D2641F">
        <w:rPr>
          <w:rFonts w:ascii="Arial" w:eastAsia="Times New Roman" w:hAnsi="Arial" w:cs="Times New Roman"/>
          <w:b/>
          <w:color w:val="000000"/>
          <w:sz w:val="32"/>
          <w:szCs w:val="24"/>
        </w:rPr>
        <w:t xml:space="preserve">Surveys of 500 </w:t>
      </w:r>
      <w:r w:rsidRPr="00D2641F">
        <w:rPr>
          <w:rFonts w:ascii="Arial" w:eastAsia="Times New Roman" w:hAnsi="Arial" w:cs="Times New Roman"/>
          <w:b/>
          <w:color w:val="000000"/>
          <w:sz w:val="32"/>
          <w:szCs w:val="24"/>
        </w:rPr>
        <w:t>consumers in Chennai.</w:t>
      </w:r>
    </w:p>
    <w:p w:rsidR="009F4361" w:rsidRPr="00D2641F" w:rsidRDefault="00B1114D">
      <w:pPr>
        <w:numPr>
          <w:ilvl w:val="0"/>
          <w:numId w:val="2"/>
        </w:numPr>
        <w:rPr>
          <w:rFonts w:ascii="Arial" w:hAnsi="Arial"/>
          <w:b/>
          <w:sz w:val="32"/>
        </w:rPr>
      </w:pPr>
      <w:r w:rsidRPr="00D2641F">
        <w:rPr>
          <w:rFonts w:ascii="Arial" w:eastAsia="Times New Roman" w:hAnsi="Arial" w:cs="Times New Roman"/>
          <w:b/>
          <w:color w:val="000000"/>
          <w:sz w:val="32"/>
          <w:szCs w:val="24"/>
        </w:rPr>
        <w:t>Interviews with 20 local businesses.</w:t>
      </w:r>
    </w:p>
    <w:p w:rsidR="009F4361" w:rsidRPr="00D2641F" w:rsidRDefault="00B1114D">
      <w:pPr>
        <w:numPr>
          <w:ilvl w:val="0"/>
          <w:numId w:val="2"/>
        </w:numPr>
        <w:rPr>
          <w:rFonts w:ascii="Arial" w:hAnsi="Arial"/>
          <w:b/>
          <w:sz w:val="32"/>
        </w:rPr>
      </w:pPr>
      <w:r w:rsidRPr="00D2641F">
        <w:rPr>
          <w:rFonts w:ascii="Arial" w:eastAsia="Times New Roman" w:hAnsi="Arial" w:cs="Times New Roman"/>
          <w:b/>
          <w:color w:val="000000"/>
          <w:sz w:val="32"/>
          <w:szCs w:val="24"/>
        </w:rPr>
        <w:t>Analysis of secondary data from digital marketing reports and studies.</w:t>
      </w:r>
    </w:p>
    <w:p w:rsidR="009F4361" w:rsidRPr="00D2641F" w:rsidRDefault="009F4361">
      <w:pPr>
        <w:spacing w:before="120" w:after="120"/>
        <w:rPr>
          <w:rFonts w:ascii="Arial" w:hAnsi="Arial"/>
          <w:b/>
          <w:sz w:val="32"/>
        </w:rPr>
      </w:pPr>
    </w:p>
    <w:p w:rsidR="009F4361" w:rsidRPr="00D2641F" w:rsidRDefault="00B1114D">
      <w:pPr>
        <w:numPr>
          <w:ilvl w:val="0"/>
          <w:numId w:val="3"/>
        </w:numPr>
        <w:rPr>
          <w:rFonts w:ascii="Arial" w:hAnsi="Arial"/>
          <w:b/>
          <w:sz w:val="32"/>
        </w:rPr>
      </w:pPr>
      <w:r w:rsidRPr="00D2641F">
        <w:rPr>
          <w:rFonts w:ascii="Arial" w:eastAsia="Times New Roman Bold" w:hAnsi="Arial" w:cs="Times New Roman Bold"/>
          <w:b/>
          <w:bCs/>
          <w:color w:val="000000"/>
          <w:sz w:val="32"/>
          <w:szCs w:val="24"/>
        </w:rPr>
        <w:t>Survey Method</w:t>
      </w:r>
      <w:r w:rsidRPr="00D2641F">
        <w:rPr>
          <w:rFonts w:ascii="Arial" w:eastAsia="Times New Roman" w:hAnsi="Arial" w:cs="Times New Roman"/>
          <w:b/>
          <w:color w:val="000000"/>
          <w:sz w:val="32"/>
          <w:szCs w:val="24"/>
        </w:rPr>
        <w:t xml:space="preserve">: </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A structured questionnaire was administered to 300 consumers in Chennai city to gather data on their digital </w:t>
      </w:r>
      <w:r w:rsidRPr="00D2641F">
        <w:rPr>
          <w:rFonts w:ascii="Arial" w:eastAsia="Times New Roman" w:hAnsi="Arial" w:cs="Times New Roman"/>
          <w:b/>
          <w:color w:val="000000"/>
          <w:sz w:val="32"/>
          <w:szCs w:val="24"/>
        </w:rPr>
        <w:t>marketing experiences and satisfaction levels.</w:t>
      </w:r>
    </w:p>
    <w:p w:rsidR="009F4361" w:rsidRPr="00D2641F" w:rsidRDefault="00B1114D">
      <w:pPr>
        <w:numPr>
          <w:ilvl w:val="0"/>
          <w:numId w:val="4"/>
        </w:numPr>
        <w:rPr>
          <w:rFonts w:ascii="Arial" w:hAnsi="Arial"/>
          <w:b/>
          <w:sz w:val="32"/>
        </w:rPr>
      </w:pPr>
      <w:r w:rsidRPr="00D2641F">
        <w:rPr>
          <w:rFonts w:ascii="Arial" w:eastAsia="Times New Roman Bold" w:hAnsi="Arial" w:cs="Times New Roman Bold"/>
          <w:b/>
          <w:bCs/>
          <w:color w:val="000000"/>
          <w:sz w:val="32"/>
          <w:szCs w:val="24"/>
        </w:rPr>
        <w:t>Sampling</w:t>
      </w:r>
      <w:r w:rsidRPr="00D2641F">
        <w:rPr>
          <w:rFonts w:ascii="Arial" w:eastAsia="Times New Roman" w:hAnsi="Arial" w:cs="Times New Roman"/>
          <w:b/>
          <w:color w:val="000000"/>
          <w:sz w:val="32"/>
          <w:szCs w:val="24"/>
        </w:rPr>
        <w:t>:</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The sample included a diverse demographic group of consumers ranging from young adults to middle-aged professionals.</w:t>
      </w:r>
    </w:p>
    <w:p w:rsidR="009F4361" w:rsidRPr="00D2641F" w:rsidRDefault="00B1114D">
      <w:pPr>
        <w:numPr>
          <w:ilvl w:val="0"/>
          <w:numId w:val="5"/>
        </w:numPr>
        <w:rPr>
          <w:rFonts w:ascii="Arial" w:hAnsi="Arial"/>
          <w:b/>
          <w:sz w:val="32"/>
        </w:rPr>
      </w:pPr>
      <w:r w:rsidRPr="00D2641F">
        <w:rPr>
          <w:rFonts w:ascii="Arial" w:eastAsia="Times New Roman Bold" w:hAnsi="Arial" w:cs="Times New Roman Bold"/>
          <w:b/>
          <w:bCs/>
          <w:color w:val="000000"/>
          <w:sz w:val="32"/>
          <w:szCs w:val="24"/>
        </w:rPr>
        <w:t>Data Analysis</w:t>
      </w:r>
      <w:r w:rsidRPr="00D2641F">
        <w:rPr>
          <w:rFonts w:ascii="Arial" w:eastAsia="Times New Roman" w:hAnsi="Arial" w:cs="Times New Roman"/>
          <w:b/>
          <w:color w:val="000000"/>
          <w:sz w:val="32"/>
          <w:szCs w:val="24"/>
        </w:rPr>
        <w:t xml:space="preserve">: </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The data collected was analyzed using statistical tools like SPSS </w:t>
      </w:r>
      <w:r w:rsidRPr="00D2641F">
        <w:rPr>
          <w:rFonts w:ascii="Arial" w:eastAsia="Times New Roman" w:hAnsi="Arial" w:cs="Times New Roman"/>
          <w:b/>
          <w:color w:val="000000"/>
          <w:sz w:val="32"/>
          <w:szCs w:val="24"/>
        </w:rPr>
        <w:t>for correlation analysis and regression to understand the relationship between digital marketing practices and customer satisfaction.</w:t>
      </w:r>
    </w:p>
    <w:p w:rsidR="009F4361" w:rsidRPr="00D2641F" w:rsidRDefault="009F4361">
      <w:pPr>
        <w:spacing w:before="120" w:after="120"/>
        <w:rPr>
          <w:rFonts w:ascii="Arial" w:hAnsi="Arial"/>
          <w:b/>
          <w:sz w:val="32"/>
        </w:rPr>
      </w:pPr>
    </w:p>
    <w:p w:rsidR="009F4361" w:rsidRPr="00D2641F" w:rsidRDefault="00B1114D">
      <w:pPr>
        <w:spacing w:before="120" w:after="120"/>
        <w:rPr>
          <w:rFonts w:ascii="Arial" w:hAnsi="Arial"/>
          <w:b/>
          <w:sz w:val="32"/>
        </w:rPr>
      </w:pPr>
      <w:proofErr w:type="gramStart"/>
      <w:r w:rsidRPr="00D2641F">
        <w:rPr>
          <w:rFonts w:ascii="Arial" w:eastAsia="Times New Roman Bold" w:hAnsi="Arial" w:cs="Times New Roman Bold"/>
          <w:b/>
          <w:bCs/>
          <w:color w:val="000000"/>
          <w:sz w:val="32"/>
          <w:szCs w:val="28"/>
        </w:rPr>
        <w:t>4.Digital</w:t>
      </w:r>
      <w:proofErr w:type="gramEnd"/>
      <w:r w:rsidRPr="00D2641F">
        <w:rPr>
          <w:rFonts w:ascii="Arial" w:eastAsia="Times New Roman Bold" w:hAnsi="Arial" w:cs="Times New Roman Bold"/>
          <w:b/>
          <w:bCs/>
          <w:color w:val="000000"/>
          <w:sz w:val="32"/>
          <w:szCs w:val="28"/>
        </w:rPr>
        <w:t xml:space="preserve"> Marketing Trends in Chennai</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lastRenderedPageBreak/>
        <w:t>Digital Marketing Channels in Chennai</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Chennai has seen rapid adoption of digital ma</w:t>
      </w:r>
      <w:r w:rsidRPr="00D2641F">
        <w:rPr>
          <w:rFonts w:ascii="Arial" w:eastAsia="Times New Roman" w:hAnsi="Arial" w:cs="Times New Roman"/>
          <w:b/>
          <w:color w:val="000000"/>
          <w:sz w:val="32"/>
          <w:szCs w:val="24"/>
        </w:rPr>
        <w:t>rketing strategies by businesses. The following chart illustrates the most popular digital marketing channels used in Chennai:</w:t>
      </w:r>
    </w:p>
    <w:p w:rsidR="009F4361" w:rsidRPr="00D2641F" w:rsidRDefault="009F4361">
      <w:pPr>
        <w:spacing w:before="120" w:after="120"/>
        <w:rPr>
          <w:rFonts w:ascii="Arial" w:hAnsi="Arial"/>
          <w:b/>
          <w:sz w:val="32"/>
        </w:rPr>
      </w:pP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 xml:space="preserve">Graph 1: </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Popular Digital Marketing Channels in Chennai (2024)</w:t>
      </w:r>
    </w:p>
    <w:p w:rsidR="009F4361" w:rsidRPr="00D2641F" w:rsidRDefault="009F4361">
      <w:pPr>
        <w:spacing w:before="120" w:after="120"/>
        <w:rPr>
          <w:rFonts w:ascii="Arial" w:hAnsi="Arial"/>
          <w:b/>
          <w:sz w:val="32"/>
        </w:rPr>
      </w:pPr>
    </w:p>
    <w:tbl>
      <w:tblPr>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tblPr>
      <w:tblGrid>
        <w:gridCol w:w="5378"/>
        <w:gridCol w:w="3652"/>
      </w:tblGrid>
      <w:tr w:rsidR="009F4361" w:rsidRPr="00D2641F">
        <w:tc>
          <w:tcPr>
            <w:tcW w:w="5377"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Digital Marketing Channel</w:t>
            </w:r>
          </w:p>
          <w:p w:rsidR="009F4361" w:rsidRPr="00D2641F" w:rsidRDefault="009F4361">
            <w:pPr>
              <w:spacing w:before="120" w:after="120" w:line="259" w:lineRule="auto"/>
              <w:rPr>
                <w:rFonts w:ascii="Arial" w:hAnsi="Arial"/>
                <w:b/>
                <w:sz w:val="32"/>
              </w:rPr>
            </w:pPr>
          </w:p>
        </w:tc>
        <w:tc>
          <w:tcPr>
            <w:tcW w:w="3652"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Percentage of Use (%)</w:t>
            </w:r>
          </w:p>
          <w:p w:rsidR="009F4361" w:rsidRPr="00D2641F" w:rsidRDefault="009F4361">
            <w:pPr>
              <w:spacing w:before="120" w:after="120" w:line="259" w:lineRule="auto"/>
              <w:rPr>
                <w:rFonts w:ascii="Arial" w:hAnsi="Arial"/>
                <w:b/>
                <w:sz w:val="32"/>
              </w:rPr>
            </w:pPr>
          </w:p>
        </w:tc>
      </w:tr>
      <w:tr w:rsidR="009F4361" w:rsidRPr="00D2641F">
        <w:tc>
          <w:tcPr>
            <w:tcW w:w="5377"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Social Media </w:t>
            </w:r>
            <w:r w:rsidRPr="00D2641F">
              <w:rPr>
                <w:rFonts w:ascii="Arial" w:eastAsia="Times New Roman" w:hAnsi="Arial" w:cs="Times New Roman"/>
                <w:b/>
                <w:color w:val="000000"/>
                <w:sz w:val="32"/>
                <w:szCs w:val="24"/>
              </w:rPr>
              <w:t>Marketing</w:t>
            </w:r>
          </w:p>
          <w:p w:rsidR="009F4361" w:rsidRPr="00D2641F" w:rsidRDefault="009F4361">
            <w:pPr>
              <w:spacing w:before="120" w:after="120" w:line="259" w:lineRule="auto"/>
              <w:rPr>
                <w:rFonts w:ascii="Arial" w:hAnsi="Arial"/>
                <w:b/>
                <w:sz w:val="32"/>
              </w:rPr>
            </w:pPr>
          </w:p>
        </w:tc>
        <w:tc>
          <w:tcPr>
            <w:tcW w:w="3652"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45%</w:t>
            </w:r>
          </w:p>
          <w:p w:rsidR="009F4361" w:rsidRPr="00D2641F" w:rsidRDefault="009F4361">
            <w:pPr>
              <w:spacing w:before="120" w:after="120" w:line="259" w:lineRule="auto"/>
              <w:rPr>
                <w:rFonts w:ascii="Arial" w:hAnsi="Arial"/>
                <w:b/>
                <w:sz w:val="32"/>
              </w:rPr>
            </w:pPr>
          </w:p>
        </w:tc>
      </w:tr>
      <w:tr w:rsidR="009F4361" w:rsidRPr="00D2641F">
        <w:tc>
          <w:tcPr>
            <w:tcW w:w="5377"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Search Engine Optimization (SEO)</w:t>
            </w:r>
          </w:p>
          <w:p w:rsidR="009F4361" w:rsidRPr="00D2641F" w:rsidRDefault="009F4361">
            <w:pPr>
              <w:spacing w:before="120" w:after="120" w:line="259" w:lineRule="auto"/>
              <w:rPr>
                <w:rFonts w:ascii="Arial" w:hAnsi="Arial"/>
                <w:b/>
                <w:sz w:val="32"/>
              </w:rPr>
            </w:pPr>
          </w:p>
        </w:tc>
        <w:tc>
          <w:tcPr>
            <w:tcW w:w="3652"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30%</w:t>
            </w:r>
          </w:p>
          <w:p w:rsidR="009F4361" w:rsidRPr="00D2641F" w:rsidRDefault="009F4361">
            <w:pPr>
              <w:spacing w:before="120" w:after="120" w:line="259" w:lineRule="auto"/>
              <w:rPr>
                <w:rFonts w:ascii="Arial" w:hAnsi="Arial"/>
                <w:b/>
                <w:sz w:val="32"/>
              </w:rPr>
            </w:pPr>
          </w:p>
        </w:tc>
      </w:tr>
      <w:tr w:rsidR="009F4361" w:rsidRPr="00D2641F">
        <w:tc>
          <w:tcPr>
            <w:tcW w:w="5377"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Email Marketing</w:t>
            </w:r>
          </w:p>
          <w:p w:rsidR="009F4361" w:rsidRPr="00D2641F" w:rsidRDefault="009F4361">
            <w:pPr>
              <w:spacing w:before="120" w:after="120" w:line="259" w:lineRule="auto"/>
              <w:rPr>
                <w:rFonts w:ascii="Arial" w:hAnsi="Arial"/>
                <w:b/>
                <w:sz w:val="32"/>
              </w:rPr>
            </w:pPr>
          </w:p>
        </w:tc>
        <w:tc>
          <w:tcPr>
            <w:tcW w:w="3652"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15%</w:t>
            </w:r>
          </w:p>
          <w:p w:rsidR="009F4361" w:rsidRPr="00D2641F" w:rsidRDefault="009F4361">
            <w:pPr>
              <w:spacing w:before="120" w:after="120" w:line="259" w:lineRule="auto"/>
              <w:rPr>
                <w:rFonts w:ascii="Arial" w:hAnsi="Arial"/>
                <w:b/>
                <w:sz w:val="32"/>
              </w:rPr>
            </w:pPr>
          </w:p>
        </w:tc>
      </w:tr>
      <w:tr w:rsidR="009F4361" w:rsidRPr="00D2641F">
        <w:tc>
          <w:tcPr>
            <w:tcW w:w="5377"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Influencer Marketing</w:t>
            </w:r>
          </w:p>
          <w:p w:rsidR="009F4361" w:rsidRPr="00D2641F" w:rsidRDefault="009F4361">
            <w:pPr>
              <w:spacing w:before="120" w:after="120" w:line="259" w:lineRule="auto"/>
              <w:rPr>
                <w:rFonts w:ascii="Arial" w:hAnsi="Arial"/>
                <w:b/>
                <w:sz w:val="32"/>
              </w:rPr>
            </w:pPr>
          </w:p>
        </w:tc>
        <w:tc>
          <w:tcPr>
            <w:tcW w:w="3652" w:type="dxa"/>
            <w:tcBorders>
              <w:bottom w:val="single" w:sz="4" w:space="0" w:color="000000"/>
            </w:tcBorders>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10%</w:t>
            </w:r>
          </w:p>
          <w:p w:rsidR="009F4361" w:rsidRPr="00D2641F" w:rsidRDefault="009F4361">
            <w:pPr>
              <w:spacing w:before="120" w:after="120" w:line="259" w:lineRule="auto"/>
              <w:rPr>
                <w:rFonts w:ascii="Arial" w:hAnsi="Arial"/>
                <w:b/>
                <w:sz w:val="32"/>
              </w:rPr>
            </w:pPr>
          </w:p>
        </w:tc>
      </w:tr>
    </w:tbl>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(Pie chart showing the distribution of digital marketing channels used by businesses in Chennai)</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Social media marketing is the most prevalent channel, with </w:t>
      </w:r>
      <w:r w:rsidRPr="00D2641F">
        <w:rPr>
          <w:rFonts w:ascii="Arial" w:eastAsia="Times New Roman Bold" w:hAnsi="Arial" w:cs="Times New Roman Bold"/>
          <w:b/>
          <w:bCs/>
          <w:color w:val="000000"/>
          <w:sz w:val="32"/>
          <w:szCs w:val="24"/>
        </w:rPr>
        <w:t>45%</w:t>
      </w:r>
      <w:r w:rsidRPr="00D2641F">
        <w:rPr>
          <w:rFonts w:ascii="Arial" w:eastAsia="Times New Roman" w:hAnsi="Arial" w:cs="Times New Roman"/>
          <w:b/>
          <w:color w:val="000000"/>
          <w:sz w:val="32"/>
          <w:szCs w:val="24"/>
        </w:rPr>
        <w:t xml:space="preserve"> of businesses focusing on platforms like </w:t>
      </w:r>
      <w:proofErr w:type="spellStart"/>
      <w:r w:rsidRPr="00D2641F">
        <w:rPr>
          <w:rFonts w:ascii="Arial" w:eastAsia="Times New Roman" w:hAnsi="Arial" w:cs="Times New Roman"/>
          <w:b/>
          <w:color w:val="000000"/>
          <w:sz w:val="32"/>
          <w:szCs w:val="24"/>
        </w:rPr>
        <w:t>Instagram</w:t>
      </w:r>
      <w:proofErr w:type="spellEnd"/>
      <w:r w:rsidRPr="00D2641F">
        <w:rPr>
          <w:rFonts w:ascii="Arial" w:eastAsia="Times New Roman" w:hAnsi="Arial" w:cs="Times New Roman"/>
          <w:b/>
          <w:color w:val="000000"/>
          <w:sz w:val="32"/>
          <w:szCs w:val="24"/>
        </w:rPr>
        <w:t xml:space="preserve">, </w:t>
      </w:r>
      <w:proofErr w:type="spellStart"/>
      <w:r w:rsidRPr="00D2641F">
        <w:rPr>
          <w:rFonts w:ascii="Arial" w:eastAsia="Times New Roman" w:hAnsi="Arial" w:cs="Times New Roman"/>
          <w:b/>
          <w:color w:val="000000"/>
          <w:sz w:val="32"/>
          <w:szCs w:val="24"/>
        </w:rPr>
        <w:t>Facebook</w:t>
      </w:r>
      <w:proofErr w:type="spellEnd"/>
      <w:r w:rsidRPr="00D2641F">
        <w:rPr>
          <w:rFonts w:ascii="Arial" w:eastAsia="Times New Roman" w:hAnsi="Arial" w:cs="Times New Roman"/>
          <w:b/>
          <w:color w:val="000000"/>
          <w:sz w:val="32"/>
          <w:szCs w:val="24"/>
        </w:rPr>
        <w:t xml:space="preserve">, and </w:t>
      </w:r>
      <w:proofErr w:type="spellStart"/>
      <w:r w:rsidRPr="00D2641F">
        <w:rPr>
          <w:rFonts w:ascii="Arial" w:eastAsia="Times New Roman" w:hAnsi="Arial" w:cs="Times New Roman"/>
          <w:b/>
          <w:color w:val="000000"/>
          <w:sz w:val="32"/>
          <w:szCs w:val="24"/>
        </w:rPr>
        <w:t>WhatsApp</w:t>
      </w:r>
      <w:proofErr w:type="spellEnd"/>
      <w:r w:rsidRPr="00D2641F">
        <w:rPr>
          <w:rFonts w:ascii="Arial" w:eastAsia="Times New Roman" w:hAnsi="Arial" w:cs="Times New Roman"/>
          <w:b/>
          <w:color w:val="000000"/>
          <w:sz w:val="32"/>
          <w:szCs w:val="24"/>
        </w:rPr>
        <w:t>. SEO remains vital for local businesses looking to enhance their online visibility.</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Growth of Digital Marketing in Che</w:t>
      </w:r>
      <w:r w:rsidRPr="00D2641F">
        <w:rPr>
          <w:rFonts w:ascii="Arial" w:eastAsia="Times New Roman Bold" w:hAnsi="Arial" w:cs="Times New Roman Bold"/>
          <w:b/>
          <w:bCs/>
          <w:color w:val="000000"/>
          <w:sz w:val="32"/>
          <w:szCs w:val="24"/>
        </w:rPr>
        <w:t>nnai</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Chennai, a city known for its growing IT sector, has witnessed a significant increase in digital marketing adoption, particularly among small and medium-sized enterprises (SMEs). Businesses are recognizing the need to engage their target audience thro</w:t>
      </w:r>
      <w:r w:rsidRPr="00D2641F">
        <w:rPr>
          <w:rFonts w:ascii="Arial" w:eastAsia="Times New Roman" w:hAnsi="Arial" w:cs="Times New Roman"/>
          <w:b/>
          <w:color w:val="000000"/>
          <w:sz w:val="32"/>
          <w:szCs w:val="24"/>
        </w:rPr>
        <w:t>ugh digital platforms, especially due to the increasing internet penetration.</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 xml:space="preserve">Graph 2: </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Growth of Digital Marketing Investments in Chennai (2019-2024)</w:t>
      </w:r>
    </w:p>
    <w:p w:rsidR="009F4361" w:rsidRPr="00D2641F" w:rsidRDefault="009F4361">
      <w:pPr>
        <w:spacing w:before="120" w:after="120"/>
        <w:rPr>
          <w:rFonts w:ascii="Arial" w:hAnsi="Arial"/>
          <w:b/>
          <w:sz w:val="32"/>
        </w:rPr>
      </w:pPr>
    </w:p>
    <w:tbl>
      <w:tblPr>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tblPr>
      <w:tblGrid>
        <w:gridCol w:w="2505"/>
        <w:gridCol w:w="6525"/>
      </w:tblGrid>
      <w:tr w:rsidR="009F4361" w:rsidRPr="00D2641F">
        <w:tc>
          <w:tcPr>
            <w:tcW w:w="2505"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Year</w:t>
            </w:r>
          </w:p>
          <w:p w:rsidR="009F4361" w:rsidRPr="00D2641F" w:rsidRDefault="009F4361">
            <w:pPr>
              <w:spacing w:before="120" w:after="120" w:line="259" w:lineRule="auto"/>
              <w:rPr>
                <w:rFonts w:ascii="Arial" w:hAnsi="Arial"/>
                <w:b/>
                <w:sz w:val="32"/>
              </w:rPr>
            </w:pPr>
          </w:p>
        </w:tc>
        <w:tc>
          <w:tcPr>
            <w:tcW w:w="6524"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 xml:space="preserve">Investment in Digital Marketing (in INR </w:t>
            </w:r>
            <w:proofErr w:type="spellStart"/>
            <w:r w:rsidRPr="00D2641F">
              <w:rPr>
                <w:rFonts w:ascii="Arial" w:eastAsia="Times New Roman Bold" w:hAnsi="Arial" w:cs="Times New Roman Bold"/>
                <w:b/>
                <w:bCs/>
                <w:color w:val="000000"/>
                <w:sz w:val="32"/>
                <w:szCs w:val="24"/>
              </w:rPr>
              <w:t>Crores</w:t>
            </w:r>
            <w:proofErr w:type="spellEnd"/>
            <w:r w:rsidRPr="00D2641F">
              <w:rPr>
                <w:rFonts w:ascii="Arial" w:eastAsia="Times New Roman Bold" w:hAnsi="Arial" w:cs="Times New Roman Bold"/>
                <w:b/>
                <w:bCs/>
                <w:color w:val="000000"/>
                <w:sz w:val="32"/>
                <w:szCs w:val="24"/>
              </w:rPr>
              <w:t>)</w:t>
            </w:r>
          </w:p>
          <w:p w:rsidR="009F4361" w:rsidRPr="00D2641F" w:rsidRDefault="009F4361">
            <w:pPr>
              <w:spacing w:before="120" w:after="120" w:line="259" w:lineRule="auto"/>
              <w:rPr>
                <w:rFonts w:ascii="Arial" w:hAnsi="Arial"/>
                <w:b/>
                <w:sz w:val="32"/>
              </w:rPr>
            </w:pPr>
          </w:p>
        </w:tc>
      </w:tr>
      <w:tr w:rsidR="009F4361" w:rsidRPr="00D2641F">
        <w:tc>
          <w:tcPr>
            <w:tcW w:w="2505"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2019</w:t>
            </w:r>
          </w:p>
          <w:p w:rsidR="009F4361" w:rsidRPr="00D2641F" w:rsidRDefault="009F4361">
            <w:pPr>
              <w:spacing w:before="120" w:after="120" w:line="259" w:lineRule="auto"/>
              <w:rPr>
                <w:rFonts w:ascii="Arial" w:hAnsi="Arial"/>
                <w:b/>
                <w:sz w:val="32"/>
              </w:rPr>
            </w:pPr>
          </w:p>
        </w:tc>
        <w:tc>
          <w:tcPr>
            <w:tcW w:w="6524"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50</w:t>
            </w:r>
          </w:p>
          <w:p w:rsidR="009F4361" w:rsidRPr="00D2641F" w:rsidRDefault="009F4361">
            <w:pPr>
              <w:spacing w:before="120" w:after="120" w:line="259" w:lineRule="auto"/>
              <w:rPr>
                <w:rFonts w:ascii="Arial" w:hAnsi="Arial"/>
                <w:b/>
                <w:sz w:val="32"/>
              </w:rPr>
            </w:pPr>
          </w:p>
        </w:tc>
      </w:tr>
      <w:tr w:rsidR="009F4361" w:rsidRPr="00D2641F">
        <w:tc>
          <w:tcPr>
            <w:tcW w:w="2505"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2020</w:t>
            </w:r>
          </w:p>
          <w:p w:rsidR="009F4361" w:rsidRPr="00D2641F" w:rsidRDefault="009F4361">
            <w:pPr>
              <w:spacing w:before="120" w:after="120" w:line="259" w:lineRule="auto"/>
              <w:rPr>
                <w:rFonts w:ascii="Arial" w:hAnsi="Arial"/>
                <w:b/>
                <w:sz w:val="32"/>
              </w:rPr>
            </w:pPr>
          </w:p>
        </w:tc>
        <w:tc>
          <w:tcPr>
            <w:tcW w:w="6524"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80</w:t>
            </w:r>
          </w:p>
          <w:p w:rsidR="009F4361" w:rsidRPr="00D2641F" w:rsidRDefault="009F4361">
            <w:pPr>
              <w:spacing w:before="120" w:after="120" w:line="259" w:lineRule="auto"/>
              <w:rPr>
                <w:rFonts w:ascii="Arial" w:hAnsi="Arial"/>
                <w:b/>
                <w:sz w:val="32"/>
              </w:rPr>
            </w:pPr>
          </w:p>
        </w:tc>
      </w:tr>
      <w:tr w:rsidR="009F4361" w:rsidRPr="00D2641F">
        <w:tc>
          <w:tcPr>
            <w:tcW w:w="2505"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2021</w:t>
            </w:r>
          </w:p>
          <w:p w:rsidR="009F4361" w:rsidRPr="00D2641F" w:rsidRDefault="009F4361">
            <w:pPr>
              <w:spacing w:before="120" w:after="120" w:line="259" w:lineRule="auto"/>
              <w:rPr>
                <w:rFonts w:ascii="Arial" w:hAnsi="Arial"/>
                <w:b/>
                <w:sz w:val="32"/>
              </w:rPr>
            </w:pPr>
          </w:p>
        </w:tc>
        <w:tc>
          <w:tcPr>
            <w:tcW w:w="6524"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120</w:t>
            </w:r>
          </w:p>
          <w:p w:rsidR="009F4361" w:rsidRPr="00D2641F" w:rsidRDefault="009F4361">
            <w:pPr>
              <w:spacing w:before="120" w:after="120" w:line="259" w:lineRule="auto"/>
              <w:rPr>
                <w:rFonts w:ascii="Arial" w:hAnsi="Arial"/>
                <w:b/>
                <w:sz w:val="32"/>
              </w:rPr>
            </w:pPr>
          </w:p>
        </w:tc>
      </w:tr>
      <w:tr w:rsidR="009F4361" w:rsidRPr="00D2641F">
        <w:tc>
          <w:tcPr>
            <w:tcW w:w="2505"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2022</w:t>
            </w:r>
          </w:p>
          <w:p w:rsidR="009F4361" w:rsidRPr="00D2641F" w:rsidRDefault="009F4361">
            <w:pPr>
              <w:spacing w:before="120" w:after="120" w:line="259" w:lineRule="auto"/>
              <w:rPr>
                <w:rFonts w:ascii="Arial" w:hAnsi="Arial"/>
                <w:b/>
                <w:sz w:val="32"/>
              </w:rPr>
            </w:pPr>
          </w:p>
        </w:tc>
        <w:tc>
          <w:tcPr>
            <w:tcW w:w="6524"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lastRenderedPageBreak/>
              <w:t>150</w:t>
            </w:r>
          </w:p>
          <w:p w:rsidR="009F4361" w:rsidRPr="00D2641F" w:rsidRDefault="009F4361">
            <w:pPr>
              <w:spacing w:before="120" w:after="120" w:line="259" w:lineRule="auto"/>
              <w:rPr>
                <w:rFonts w:ascii="Arial" w:hAnsi="Arial"/>
                <w:b/>
                <w:sz w:val="32"/>
              </w:rPr>
            </w:pPr>
          </w:p>
        </w:tc>
      </w:tr>
      <w:tr w:rsidR="009F4361" w:rsidRPr="00D2641F">
        <w:tc>
          <w:tcPr>
            <w:tcW w:w="2505"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lastRenderedPageBreak/>
              <w:t>2023</w:t>
            </w:r>
          </w:p>
          <w:p w:rsidR="009F4361" w:rsidRPr="00D2641F" w:rsidRDefault="009F4361">
            <w:pPr>
              <w:spacing w:before="120" w:after="120" w:line="259" w:lineRule="auto"/>
              <w:rPr>
                <w:rFonts w:ascii="Arial" w:hAnsi="Arial"/>
                <w:b/>
                <w:sz w:val="32"/>
              </w:rPr>
            </w:pPr>
          </w:p>
        </w:tc>
        <w:tc>
          <w:tcPr>
            <w:tcW w:w="6524"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180</w:t>
            </w:r>
          </w:p>
          <w:p w:rsidR="009F4361" w:rsidRPr="00D2641F" w:rsidRDefault="009F4361">
            <w:pPr>
              <w:spacing w:before="120" w:after="120" w:line="259" w:lineRule="auto"/>
              <w:rPr>
                <w:rFonts w:ascii="Arial" w:hAnsi="Arial"/>
                <w:b/>
                <w:sz w:val="32"/>
              </w:rPr>
            </w:pPr>
          </w:p>
        </w:tc>
      </w:tr>
      <w:tr w:rsidR="009F4361" w:rsidRPr="00D2641F">
        <w:tc>
          <w:tcPr>
            <w:tcW w:w="2505"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2024</w:t>
            </w:r>
          </w:p>
          <w:p w:rsidR="009F4361" w:rsidRPr="00D2641F" w:rsidRDefault="009F4361">
            <w:pPr>
              <w:spacing w:before="120" w:after="120" w:line="259" w:lineRule="auto"/>
              <w:rPr>
                <w:rFonts w:ascii="Arial" w:hAnsi="Arial"/>
                <w:b/>
                <w:sz w:val="32"/>
              </w:rPr>
            </w:pPr>
          </w:p>
        </w:tc>
        <w:tc>
          <w:tcPr>
            <w:tcW w:w="6524"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220</w:t>
            </w:r>
          </w:p>
          <w:p w:rsidR="009F4361" w:rsidRPr="00D2641F" w:rsidRDefault="009F4361">
            <w:pPr>
              <w:spacing w:before="120" w:after="120" w:line="259" w:lineRule="auto"/>
              <w:rPr>
                <w:rFonts w:ascii="Arial" w:hAnsi="Arial"/>
                <w:b/>
                <w:sz w:val="32"/>
              </w:rPr>
            </w:pPr>
          </w:p>
        </w:tc>
      </w:tr>
    </w:tbl>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(Line graph showing the increase in digital marketing investments in Chennai from 2019 to 2024)</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The </w:t>
      </w:r>
      <w:r w:rsidRPr="00D2641F">
        <w:rPr>
          <w:rFonts w:ascii="Arial" w:eastAsia="Times New Roman Bold" w:hAnsi="Arial" w:cs="Times New Roman Bold"/>
          <w:b/>
          <w:bCs/>
          <w:color w:val="000000"/>
          <w:sz w:val="32"/>
          <w:szCs w:val="24"/>
        </w:rPr>
        <w:t>investment in digital marketing</w:t>
      </w:r>
      <w:r w:rsidRPr="00D2641F">
        <w:rPr>
          <w:rFonts w:ascii="Arial" w:eastAsia="Times New Roman" w:hAnsi="Arial" w:cs="Times New Roman"/>
          <w:b/>
          <w:color w:val="000000"/>
          <w:sz w:val="32"/>
          <w:szCs w:val="24"/>
        </w:rPr>
        <w:t xml:space="preserve"> has been growing steadily, as businesses understand the importance of digital engagement for their survival and growth.</w:t>
      </w:r>
    </w:p>
    <w:p w:rsidR="00D2641F" w:rsidRDefault="00D2641F">
      <w:pPr>
        <w:spacing w:before="120" w:after="120"/>
        <w:rPr>
          <w:rFonts w:ascii="Arial" w:eastAsia="Times New Roman Bold" w:hAnsi="Arial" w:cs="Times New Roman Bold"/>
          <w:b/>
          <w:bCs/>
          <w:color w:val="000000"/>
          <w:sz w:val="32"/>
          <w:szCs w:val="24"/>
        </w:rPr>
      </w:pP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5</w:t>
      </w:r>
      <w:r w:rsidRPr="00D2641F">
        <w:rPr>
          <w:rFonts w:ascii="Arial" w:eastAsia="Times New Roman Bold" w:hAnsi="Arial" w:cs="Times New Roman Bold"/>
          <w:b/>
          <w:bCs/>
          <w:color w:val="000000"/>
          <w:sz w:val="32"/>
          <w:szCs w:val="28"/>
        </w:rPr>
        <w:t>. The Role of Digital Marketing in Enhancing Customer Satisfaction</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8"/>
        </w:rPr>
        <w:t>Personalization and Customer Engagement</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Personalized marketing e</w:t>
      </w:r>
      <w:r w:rsidRPr="00D2641F">
        <w:rPr>
          <w:rFonts w:ascii="Arial" w:eastAsia="Times New Roman" w:hAnsi="Arial" w:cs="Times New Roman"/>
          <w:b/>
          <w:color w:val="000000"/>
          <w:sz w:val="32"/>
          <w:szCs w:val="24"/>
        </w:rPr>
        <w:t>fforts, where businesses use data to target individuals with tailored offers or content, have a significant impact on customer satisfaction. Digital channels such as email, social media, and mobile apps allow businesses in Chennai to interact with customer</w:t>
      </w:r>
      <w:r w:rsidRPr="00D2641F">
        <w:rPr>
          <w:rFonts w:ascii="Arial" w:eastAsia="Times New Roman" w:hAnsi="Arial" w:cs="Times New Roman"/>
          <w:b/>
          <w:color w:val="000000"/>
          <w:sz w:val="32"/>
          <w:szCs w:val="24"/>
        </w:rPr>
        <w:t>s in meaningful ways, making them feel valued.</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 xml:space="preserve">Graph 3: </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Impact of Personalization on Customer Satisfaction in Chennai (2024)</w:t>
      </w:r>
    </w:p>
    <w:p w:rsidR="009F4361" w:rsidRPr="00D2641F" w:rsidRDefault="009F4361">
      <w:pPr>
        <w:spacing w:before="120" w:after="120"/>
        <w:rPr>
          <w:rFonts w:ascii="Arial" w:hAnsi="Arial"/>
          <w:b/>
          <w:sz w:val="32"/>
        </w:rPr>
      </w:pPr>
    </w:p>
    <w:tbl>
      <w:tblPr>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tblPr>
      <w:tblGrid>
        <w:gridCol w:w="2904"/>
        <w:gridCol w:w="1678"/>
        <w:gridCol w:w="1405"/>
        <w:gridCol w:w="1216"/>
        <w:gridCol w:w="1827"/>
      </w:tblGrid>
      <w:tr w:rsidR="009F4361" w:rsidRPr="00D2641F">
        <w:tc>
          <w:tcPr>
            <w:tcW w:w="3019"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Degree of Personalization</w:t>
            </w:r>
          </w:p>
          <w:p w:rsidR="009F4361" w:rsidRPr="00D2641F" w:rsidRDefault="009F4361">
            <w:pPr>
              <w:spacing w:before="120" w:after="120" w:line="259" w:lineRule="auto"/>
              <w:rPr>
                <w:rFonts w:ascii="Arial" w:hAnsi="Arial"/>
                <w:b/>
                <w:sz w:val="32"/>
              </w:rPr>
            </w:pPr>
          </w:p>
        </w:tc>
        <w:tc>
          <w:tcPr>
            <w:tcW w:w="1748"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Very Satisfied (%)</w:t>
            </w:r>
          </w:p>
          <w:p w:rsidR="009F4361" w:rsidRPr="00D2641F" w:rsidRDefault="009F4361">
            <w:pPr>
              <w:spacing w:before="120" w:after="120" w:line="259" w:lineRule="auto"/>
              <w:rPr>
                <w:rFonts w:ascii="Arial" w:hAnsi="Arial"/>
                <w:b/>
                <w:sz w:val="32"/>
              </w:rPr>
            </w:pPr>
          </w:p>
        </w:tc>
        <w:tc>
          <w:tcPr>
            <w:tcW w:w="1414" w:type="dxa"/>
            <w:shd w:val="clear" w:color="auto" w:fill="767171"/>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Satisfied (%)</w:t>
            </w:r>
          </w:p>
          <w:p w:rsidR="009F4361" w:rsidRPr="00D2641F" w:rsidRDefault="009F4361">
            <w:pPr>
              <w:spacing w:before="120" w:after="120" w:line="259" w:lineRule="auto"/>
              <w:rPr>
                <w:rFonts w:ascii="Arial" w:hAnsi="Arial"/>
                <w:b/>
                <w:sz w:val="32"/>
              </w:rPr>
            </w:pPr>
          </w:p>
        </w:tc>
        <w:tc>
          <w:tcPr>
            <w:tcW w:w="1234" w:type="dxa"/>
            <w:shd w:val="clear" w:color="auto" w:fill="767171"/>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Neutral (%)</w:t>
            </w:r>
          </w:p>
          <w:p w:rsidR="009F4361" w:rsidRPr="00D2641F" w:rsidRDefault="009F4361">
            <w:pPr>
              <w:spacing w:before="120" w:after="120" w:line="259" w:lineRule="auto"/>
              <w:rPr>
                <w:rFonts w:ascii="Arial" w:hAnsi="Arial"/>
                <w:b/>
                <w:sz w:val="32"/>
              </w:rPr>
            </w:pPr>
          </w:p>
        </w:tc>
        <w:tc>
          <w:tcPr>
            <w:tcW w:w="1613" w:type="dxa"/>
            <w:shd w:val="clear" w:color="auto" w:fill="767171"/>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Dissatisfied (%)</w:t>
            </w:r>
          </w:p>
          <w:p w:rsidR="009F4361" w:rsidRPr="00D2641F" w:rsidRDefault="009F4361">
            <w:pPr>
              <w:spacing w:before="120" w:after="120" w:line="259" w:lineRule="auto"/>
              <w:rPr>
                <w:rFonts w:ascii="Arial" w:hAnsi="Arial"/>
                <w:b/>
                <w:sz w:val="32"/>
              </w:rPr>
            </w:pPr>
          </w:p>
        </w:tc>
      </w:tr>
      <w:tr w:rsidR="009F4361" w:rsidRPr="00D2641F">
        <w:tc>
          <w:tcPr>
            <w:tcW w:w="3019"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Highly Personalized Content</w:t>
            </w:r>
          </w:p>
          <w:p w:rsidR="009F4361" w:rsidRPr="00D2641F" w:rsidRDefault="009F4361">
            <w:pPr>
              <w:spacing w:before="120" w:after="120" w:line="259" w:lineRule="auto"/>
              <w:rPr>
                <w:rFonts w:ascii="Arial" w:hAnsi="Arial"/>
                <w:b/>
                <w:sz w:val="32"/>
              </w:rPr>
            </w:pPr>
          </w:p>
        </w:tc>
        <w:tc>
          <w:tcPr>
            <w:tcW w:w="1748"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55%</w:t>
            </w:r>
          </w:p>
          <w:p w:rsidR="009F4361" w:rsidRPr="00D2641F" w:rsidRDefault="009F4361">
            <w:pPr>
              <w:spacing w:before="120" w:after="120" w:line="259" w:lineRule="auto"/>
              <w:rPr>
                <w:rFonts w:ascii="Arial" w:hAnsi="Arial"/>
                <w:b/>
                <w:sz w:val="32"/>
              </w:rPr>
            </w:pPr>
          </w:p>
        </w:tc>
        <w:tc>
          <w:tcPr>
            <w:tcW w:w="1414" w:type="dxa"/>
            <w:shd w:val="clear" w:color="auto" w:fill="767171"/>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30%</w:t>
            </w:r>
          </w:p>
          <w:p w:rsidR="009F4361" w:rsidRPr="00D2641F" w:rsidRDefault="009F4361">
            <w:pPr>
              <w:spacing w:before="120" w:after="120" w:line="259" w:lineRule="auto"/>
              <w:rPr>
                <w:rFonts w:ascii="Arial" w:hAnsi="Arial"/>
                <w:b/>
                <w:sz w:val="32"/>
              </w:rPr>
            </w:pPr>
          </w:p>
        </w:tc>
        <w:tc>
          <w:tcPr>
            <w:tcW w:w="1234" w:type="dxa"/>
            <w:shd w:val="clear" w:color="auto" w:fill="767171"/>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10%</w:t>
            </w:r>
          </w:p>
          <w:p w:rsidR="009F4361" w:rsidRPr="00D2641F" w:rsidRDefault="009F4361">
            <w:pPr>
              <w:spacing w:before="120" w:after="120" w:line="259" w:lineRule="auto"/>
              <w:rPr>
                <w:rFonts w:ascii="Arial" w:hAnsi="Arial"/>
                <w:b/>
                <w:sz w:val="32"/>
              </w:rPr>
            </w:pPr>
          </w:p>
        </w:tc>
        <w:tc>
          <w:tcPr>
            <w:tcW w:w="1613" w:type="dxa"/>
            <w:shd w:val="clear" w:color="auto" w:fill="767171"/>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5%</w:t>
            </w:r>
          </w:p>
          <w:p w:rsidR="009F4361" w:rsidRPr="00D2641F" w:rsidRDefault="009F4361">
            <w:pPr>
              <w:spacing w:before="120" w:after="120" w:line="259" w:lineRule="auto"/>
              <w:rPr>
                <w:rFonts w:ascii="Arial" w:hAnsi="Arial"/>
                <w:b/>
                <w:sz w:val="32"/>
              </w:rPr>
            </w:pPr>
          </w:p>
        </w:tc>
      </w:tr>
      <w:tr w:rsidR="009F4361" w:rsidRPr="00D2641F">
        <w:tc>
          <w:tcPr>
            <w:tcW w:w="3019"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Somewhat Personalized Content</w:t>
            </w:r>
          </w:p>
          <w:p w:rsidR="009F4361" w:rsidRPr="00D2641F" w:rsidRDefault="009F4361">
            <w:pPr>
              <w:spacing w:before="120" w:after="120" w:line="259" w:lineRule="auto"/>
              <w:rPr>
                <w:rFonts w:ascii="Arial" w:hAnsi="Arial"/>
                <w:b/>
                <w:sz w:val="32"/>
              </w:rPr>
            </w:pPr>
          </w:p>
        </w:tc>
        <w:tc>
          <w:tcPr>
            <w:tcW w:w="1748"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40%</w:t>
            </w:r>
          </w:p>
          <w:p w:rsidR="009F4361" w:rsidRPr="00D2641F" w:rsidRDefault="009F4361">
            <w:pPr>
              <w:spacing w:before="120" w:after="120" w:line="259" w:lineRule="auto"/>
              <w:rPr>
                <w:rFonts w:ascii="Arial" w:hAnsi="Arial"/>
                <w:b/>
                <w:sz w:val="32"/>
              </w:rPr>
            </w:pPr>
          </w:p>
        </w:tc>
        <w:tc>
          <w:tcPr>
            <w:tcW w:w="1414" w:type="dxa"/>
            <w:shd w:val="clear" w:color="auto" w:fill="767171"/>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40%</w:t>
            </w:r>
          </w:p>
          <w:p w:rsidR="009F4361" w:rsidRPr="00D2641F" w:rsidRDefault="009F4361">
            <w:pPr>
              <w:spacing w:before="120" w:after="120" w:line="259" w:lineRule="auto"/>
              <w:rPr>
                <w:rFonts w:ascii="Arial" w:hAnsi="Arial"/>
                <w:b/>
                <w:sz w:val="32"/>
              </w:rPr>
            </w:pPr>
          </w:p>
        </w:tc>
        <w:tc>
          <w:tcPr>
            <w:tcW w:w="1234" w:type="dxa"/>
            <w:shd w:val="clear" w:color="auto" w:fill="767171"/>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15%</w:t>
            </w:r>
          </w:p>
          <w:p w:rsidR="009F4361" w:rsidRPr="00D2641F" w:rsidRDefault="009F4361">
            <w:pPr>
              <w:spacing w:before="120" w:after="120" w:line="259" w:lineRule="auto"/>
              <w:rPr>
                <w:rFonts w:ascii="Arial" w:hAnsi="Arial"/>
                <w:b/>
                <w:sz w:val="32"/>
              </w:rPr>
            </w:pPr>
          </w:p>
        </w:tc>
        <w:tc>
          <w:tcPr>
            <w:tcW w:w="1613" w:type="dxa"/>
            <w:shd w:val="clear" w:color="auto" w:fill="767171"/>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5%</w:t>
            </w:r>
          </w:p>
          <w:p w:rsidR="009F4361" w:rsidRPr="00D2641F" w:rsidRDefault="009F4361">
            <w:pPr>
              <w:spacing w:before="120" w:after="120" w:line="259" w:lineRule="auto"/>
              <w:rPr>
                <w:rFonts w:ascii="Arial" w:hAnsi="Arial"/>
                <w:b/>
                <w:sz w:val="32"/>
              </w:rPr>
            </w:pPr>
          </w:p>
        </w:tc>
      </w:tr>
      <w:tr w:rsidR="009F4361" w:rsidRPr="00D2641F">
        <w:tc>
          <w:tcPr>
            <w:tcW w:w="3019"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Generic Content</w:t>
            </w:r>
          </w:p>
          <w:p w:rsidR="009F4361" w:rsidRPr="00D2641F" w:rsidRDefault="009F4361">
            <w:pPr>
              <w:spacing w:before="120" w:after="120" w:line="259" w:lineRule="auto"/>
              <w:rPr>
                <w:rFonts w:ascii="Arial" w:hAnsi="Arial"/>
                <w:b/>
                <w:sz w:val="32"/>
              </w:rPr>
            </w:pPr>
          </w:p>
        </w:tc>
        <w:tc>
          <w:tcPr>
            <w:tcW w:w="1748"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30%</w:t>
            </w:r>
          </w:p>
          <w:p w:rsidR="009F4361" w:rsidRPr="00D2641F" w:rsidRDefault="009F4361">
            <w:pPr>
              <w:spacing w:before="120" w:after="120" w:line="259" w:lineRule="auto"/>
              <w:rPr>
                <w:rFonts w:ascii="Arial" w:hAnsi="Arial"/>
                <w:b/>
                <w:sz w:val="32"/>
              </w:rPr>
            </w:pPr>
          </w:p>
        </w:tc>
        <w:tc>
          <w:tcPr>
            <w:tcW w:w="1414" w:type="dxa"/>
            <w:shd w:val="clear" w:color="auto" w:fill="767171"/>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45%</w:t>
            </w:r>
          </w:p>
          <w:p w:rsidR="009F4361" w:rsidRPr="00D2641F" w:rsidRDefault="009F4361">
            <w:pPr>
              <w:spacing w:before="120" w:after="120" w:line="259" w:lineRule="auto"/>
              <w:rPr>
                <w:rFonts w:ascii="Arial" w:hAnsi="Arial"/>
                <w:b/>
                <w:sz w:val="32"/>
              </w:rPr>
            </w:pPr>
          </w:p>
        </w:tc>
        <w:tc>
          <w:tcPr>
            <w:tcW w:w="1234" w:type="dxa"/>
            <w:shd w:val="clear" w:color="auto" w:fill="767171"/>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20%</w:t>
            </w:r>
          </w:p>
          <w:p w:rsidR="009F4361" w:rsidRPr="00D2641F" w:rsidRDefault="009F4361">
            <w:pPr>
              <w:spacing w:before="120" w:after="120" w:line="259" w:lineRule="auto"/>
              <w:rPr>
                <w:rFonts w:ascii="Arial" w:hAnsi="Arial"/>
                <w:b/>
                <w:sz w:val="32"/>
              </w:rPr>
            </w:pPr>
          </w:p>
        </w:tc>
        <w:tc>
          <w:tcPr>
            <w:tcW w:w="1613" w:type="dxa"/>
            <w:shd w:val="clear" w:color="auto" w:fill="767171"/>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5%</w:t>
            </w:r>
          </w:p>
          <w:p w:rsidR="009F4361" w:rsidRPr="00D2641F" w:rsidRDefault="009F4361">
            <w:pPr>
              <w:spacing w:before="120" w:after="120" w:line="259" w:lineRule="auto"/>
              <w:rPr>
                <w:rFonts w:ascii="Arial" w:hAnsi="Arial"/>
                <w:b/>
                <w:sz w:val="32"/>
              </w:rPr>
            </w:pPr>
          </w:p>
        </w:tc>
      </w:tr>
    </w:tbl>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(Bar chart showing the correlation between the degree of personalization and customer satisfaction</w:t>
      </w:r>
      <w:r w:rsidRPr="00D2641F">
        <w:rPr>
          <w:rFonts w:ascii="Arial" w:eastAsia="Times New Roman Italics" w:hAnsi="Arial" w:cs="Times New Roman Italics"/>
          <w:b/>
          <w:iCs/>
          <w:color w:val="000000"/>
          <w:sz w:val="32"/>
          <w:szCs w:val="24"/>
        </w:rPr>
        <w:t>)</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Highly personalized content has shown to yield the best customer satisfaction results, with </w:t>
      </w:r>
      <w:r w:rsidRPr="00D2641F">
        <w:rPr>
          <w:rFonts w:ascii="Arial" w:eastAsia="Times New Roman Bold" w:hAnsi="Arial" w:cs="Times New Roman Bold"/>
          <w:b/>
          <w:bCs/>
          <w:color w:val="000000"/>
          <w:sz w:val="32"/>
          <w:szCs w:val="24"/>
        </w:rPr>
        <w:t>55% of customers</w:t>
      </w:r>
      <w:r w:rsidRPr="00D2641F">
        <w:rPr>
          <w:rFonts w:ascii="Arial" w:eastAsia="Times New Roman" w:hAnsi="Arial" w:cs="Times New Roman"/>
          <w:b/>
          <w:color w:val="000000"/>
          <w:sz w:val="32"/>
          <w:szCs w:val="24"/>
        </w:rPr>
        <w:t xml:space="preserve"> expressing high satisfaction when exposed to tailored offerings.</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Cost-Effectiveness for Businesses</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Digital marketing offers a cost-effective way fo</w:t>
      </w:r>
      <w:r w:rsidRPr="00D2641F">
        <w:rPr>
          <w:rFonts w:ascii="Arial" w:eastAsia="Times New Roman" w:hAnsi="Arial" w:cs="Times New Roman"/>
          <w:b/>
          <w:color w:val="000000"/>
          <w:sz w:val="32"/>
          <w:szCs w:val="24"/>
        </w:rPr>
        <w:t xml:space="preserve">r businesses in Chennai to reach a wider audience, especially compared to traditional marketing methods. The ability to target niche audiences through </w:t>
      </w:r>
      <w:r w:rsidRPr="00D2641F">
        <w:rPr>
          <w:rFonts w:ascii="Arial" w:eastAsia="Times New Roman Bold" w:hAnsi="Arial" w:cs="Times New Roman Bold"/>
          <w:b/>
          <w:bCs/>
          <w:color w:val="000000"/>
          <w:sz w:val="32"/>
          <w:szCs w:val="24"/>
        </w:rPr>
        <w:t>social media ads</w:t>
      </w:r>
      <w:r w:rsidRPr="00D2641F">
        <w:rPr>
          <w:rFonts w:ascii="Arial" w:eastAsia="Times New Roman" w:hAnsi="Arial" w:cs="Times New Roman"/>
          <w:b/>
          <w:color w:val="000000"/>
          <w:sz w:val="32"/>
          <w:szCs w:val="24"/>
        </w:rPr>
        <w:t xml:space="preserve">, </w:t>
      </w:r>
      <w:r w:rsidRPr="00D2641F">
        <w:rPr>
          <w:rFonts w:ascii="Arial" w:eastAsia="Times New Roman Bold" w:hAnsi="Arial" w:cs="Times New Roman Bold"/>
          <w:b/>
          <w:bCs/>
          <w:color w:val="000000"/>
          <w:sz w:val="32"/>
          <w:szCs w:val="24"/>
        </w:rPr>
        <w:t>Google ads</w:t>
      </w:r>
      <w:r w:rsidRPr="00D2641F">
        <w:rPr>
          <w:rFonts w:ascii="Arial" w:eastAsia="Times New Roman" w:hAnsi="Arial" w:cs="Times New Roman"/>
          <w:b/>
          <w:color w:val="000000"/>
          <w:sz w:val="32"/>
          <w:szCs w:val="24"/>
        </w:rPr>
        <w:t xml:space="preserve">, and </w:t>
      </w:r>
      <w:r w:rsidRPr="00D2641F">
        <w:rPr>
          <w:rFonts w:ascii="Arial" w:eastAsia="Times New Roman Bold" w:hAnsi="Arial" w:cs="Times New Roman Bold"/>
          <w:b/>
          <w:bCs/>
          <w:color w:val="000000"/>
          <w:sz w:val="32"/>
          <w:szCs w:val="24"/>
        </w:rPr>
        <w:t>SEO</w:t>
      </w:r>
      <w:r w:rsidRPr="00D2641F">
        <w:rPr>
          <w:rFonts w:ascii="Arial" w:eastAsia="Times New Roman" w:hAnsi="Arial" w:cs="Times New Roman"/>
          <w:b/>
          <w:color w:val="000000"/>
          <w:sz w:val="32"/>
          <w:szCs w:val="24"/>
        </w:rPr>
        <w:t xml:space="preserve"> has made it easier for small businesses to compete in the market.</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I</w:t>
      </w:r>
      <w:r w:rsidRPr="00D2641F">
        <w:rPr>
          <w:rFonts w:ascii="Arial" w:eastAsia="Times New Roman Bold" w:hAnsi="Arial" w:cs="Times New Roman Bold"/>
          <w:b/>
          <w:bCs/>
          <w:color w:val="000000"/>
          <w:sz w:val="32"/>
          <w:szCs w:val="24"/>
        </w:rPr>
        <w:t>nfluence of Local Influencers</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lastRenderedPageBreak/>
        <w:t>Influencer marketing has a strong impact on customer satisfaction in Chennai. Local influencers, who have a deep understanding of the cultural and social nuances of the city, play an essential role in shaping purchasing decisi</w:t>
      </w:r>
      <w:r w:rsidRPr="00D2641F">
        <w:rPr>
          <w:rFonts w:ascii="Arial" w:eastAsia="Times New Roman" w:hAnsi="Arial" w:cs="Times New Roman"/>
          <w:b/>
          <w:color w:val="000000"/>
          <w:sz w:val="32"/>
          <w:szCs w:val="24"/>
        </w:rPr>
        <w:t>ons.</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Graph 4:</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 xml:space="preserve"> Impact of Local Influencers on Customer Satisfaction (2024)</w:t>
      </w:r>
    </w:p>
    <w:p w:rsidR="009F4361" w:rsidRPr="00D2641F" w:rsidRDefault="009F4361">
      <w:pPr>
        <w:spacing w:before="120" w:after="120"/>
        <w:rPr>
          <w:rFonts w:ascii="Arial" w:hAnsi="Arial"/>
          <w:b/>
          <w:sz w:val="32"/>
        </w:rPr>
      </w:pPr>
    </w:p>
    <w:tbl>
      <w:tblPr>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tblPr>
      <w:tblGrid>
        <w:gridCol w:w="2683"/>
        <w:gridCol w:w="1870"/>
        <w:gridCol w:w="1380"/>
        <w:gridCol w:w="1270"/>
        <w:gridCol w:w="1827"/>
      </w:tblGrid>
      <w:tr w:rsidR="009F4361" w:rsidRPr="00D2641F">
        <w:tc>
          <w:tcPr>
            <w:tcW w:w="2727"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Type of Influencer</w:t>
            </w:r>
          </w:p>
          <w:p w:rsidR="009F4361" w:rsidRPr="00D2641F" w:rsidRDefault="009F4361">
            <w:pPr>
              <w:spacing w:before="120" w:after="120" w:line="259" w:lineRule="auto"/>
              <w:rPr>
                <w:rFonts w:ascii="Arial" w:hAnsi="Arial"/>
                <w:b/>
                <w:sz w:val="32"/>
              </w:rPr>
            </w:pPr>
          </w:p>
        </w:tc>
        <w:tc>
          <w:tcPr>
            <w:tcW w:w="1943"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Very Satisfied (%)</w:t>
            </w:r>
          </w:p>
          <w:p w:rsidR="009F4361" w:rsidRPr="00D2641F" w:rsidRDefault="009F4361">
            <w:pPr>
              <w:spacing w:before="120" w:after="120" w:line="259" w:lineRule="auto"/>
              <w:rPr>
                <w:rFonts w:ascii="Arial" w:hAnsi="Arial"/>
                <w:b/>
                <w:sz w:val="32"/>
              </w:rPr>
            </w:pPr>
          </w:p>
        </w:tc>
        <w:tc>
          <w:tcPr>
            <w:tcW w:w="1382"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Satisfied (%)</w:t>
            </w:r>
          </w:p>
          <w:p w:rsidR="009F4361" w:rsidRPr="00D2641F" w:rsidRDefault="009F4361">
            <w:pPr>
              <w:spacing w:before="120" w:after="120" w:line="259" w:lineRule="auto"/>
              <w:rPr>
                <w:rFonts w:ascii="Arial" w:hAnsi="Arial"/>
                <w:b/>
                <w:sz w:val="32"/>
              </w:rPr>
            </w:pPr>
          </w:p>
        </w:tc>
        <w:tc>
          <w:tcPr>
            <w:tcW w:w="1290"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Neutral (%)</w:t>
            </w:r>
          </w:p>
          <w:p w:rsidR="009F4361" w:rsidRPr="00D2641F" w:rsidRDefault="009F4361">
            <w:pPr>
              <w:spacing w:before="120" w:after="120" w:line="259" w:lineRule="auto"/>
              <w:rPr>
                <w:rFonts w:ascii="Arial" w:hAnsi="Arial"/>
                <w:b/>
                <w:sz w:val="32"/>
              </w:rPr>
            </w:pPr>
          </w:p>
        </w:tc>
        <w:tc>
          <w:tcPr>
            <w:tcW w:w="1686"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Dissatisfied (%)</w:t>
            </w:r>
          </w:p>
          <w:p w:rsidR="009F4361" w:rsidRPr="00D2641F" w:rsidRDefault="009F4361">
            <w:pPr>
              <w:spacing w:before="120" w:after="120" w:line="259" w:lineRule="auto"/>
              <w:rPr>
                <w:rFonts w:ascii="Arial" w:hAnsi="Arial"/>
                <w:b/>
                <w:sz w:val="32"/>
              </w:rPr>
            </w:pPr>
          </w:p>
        </w:tc>
      </w:tr>
      <w:tr w:rsidR="009F4361" w:rsidRPr="00D2641F">
        <w:tc>
          <w:tcPr>
            <w:tcW w:w="2727"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Local Tamil Influencers</w:t>
            </w:r>
          </w:p>
          <w:p w:rsidR="009F4361" w:rsidRPr="00D2641F" w:rsidRDefault="009F4361">
            <w:pPr>
              <w:spacing w:before="120" w:after="120" w:line="259" w:lineRule="auto"/>
              <w:rPr>
                <w:rFonts w:ascii="Arial" w:hAnsi="Arial"/>
                <w:b/>
                <w:sz w:val="32"/>
              </w:rPr>
            </w:pPr>
          </w:p>
        </w:tc>
        <w:tc>
          <w:tcPr>
            <w:tcW w:w="1943"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60%</w:t>
            </w:r>
          </w:p>
          <w:p w:rsidR="009F4361" w:rsidRPr="00D2641F" w:rsidRDefault="009F4361">
            <w:pPr>
              <w:spacing w:before="120" w:after="120" w:line="259" w:lineRule="auto"/>
              <w:rPr>
                <w:rFonts w:ascii="Arial" w:hAnsi="Arial"/>
                <w:b/>
                <w:sz w:val="32"/>
              </w:rPr>
            </w:pPr>
          </w:p>
        </w:tc>
        <w:tc>
          <w:tcPr>
            <w:tcW w:w="1382"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30%</w:t>
            </w:r>
          </w:p>
          <w:p w:rsidR="009F4361" w:rsidRPr="00D2641F" w:rsidRDefault="009F4361">
            <w:pPr>
              <w:spacing w:before="120" w:after="120" w:line="259" w:lineRule="auto"/>
              <w:rPr>
                <w:rFonts w:ascii="Arial" w:hAnsi="Arial"/>
                <w:b/>
                <w:sz w:val="32"/>
              </w:rPr>
            </w:pPr>
          </w:p>
        </w:tc>
        <w:tc>
          <w:tcPr>
            <w:tcW w:w="1290"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5%</w:t>
            </w:r>
          </w:p>
          <w:p w:rsidR="009F4361" w:rsidRPr="00D2641F" w:rsidRDefault="009F4361">
            <w:pPr>
              <w:spacing w:before="120" w:after="120" w:line="259" w:lineRule="auto"/>
              <w:rPr>
                <w:rFonts w:ascii="Arial" w:hAnsi="Arial"/>
                <w:b/>
                <w:sz w:val="32"/>
              </w:rPr>
            </w:pPr>
          </w:p>
        </w:tc>
        <w:tc>
          <w:tcPr>
            <w:tcW w:w="1686"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5%</w:t>
            </w:r>
          </w:p>
          <w:p w:rsidR="009F4361" w:rsidRPr="00D2641F" w:rsidRDefault="009F4361">
            <w:pPr>
              <w:spacing w:before="120" w:after="120" w:line="259" w:lineRule="auto"/>
              <w:rPr>
                <w:rFonts w:ascii="Arial" w:hAnsi="Arial"/>
                <w:b/>
                <w:sz w:val="32"/>
              </w:rPr>
            </w:pPr>
          </w:p>
        </w:tc>
      </w:tr>
      <w:tr w:rsidR="009F4361" w:rsidRPr="00D2641F">
        <w:tc>
          <w:tcPr>
            <w:tcW w:w="2727"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National/Global Influencers</w:t>
            </w:r>
          </w:p>
          <w:p w:rsidR="009F4361" w:rsidRPr="00D2641F" w:rsidRDefault="009F4361">
            <w:pPr>
              <w:spacing w:before="120" w:after="120" w:line="259" w:lineRule="auto"/>
              <w:rPr>
                <w:rFonts w:ascii="Arial" w:hAnsi="Arial"/>
                <w:b/>
                <w:sz w:val="32"/>
              </w:rPr>
            </w:pPr>
          </w:p>
        </w:tc>
        <w:tc>
          <w:tcPr>
            <w:tcW w:w="1943"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40%</w:t>
            </w:r>
          </w:p>
          <w:p w:rsidR="009F4361" w:rsidRPr="00D2641F" w:rsidRDefault="009F4361">
            <w:pPr>
              <w:spacing w:before="120" w:after="120" w:line="259" w:lineRule="auto"/>
              <w:rPr>
                <w:rFonts w:ascii="Arial" w:hAnsi="Arial"/>
                <w:b/>
                <w:sz w:val="32"/>
              </w:rPr>
            </w:pPr>
          </w:p>
        </w:tc>
        <w:tc>
          <w:tcPr>
            <w:tcW w:w="1382"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45%</w:t>
            </w:r>
          </w:p>
          <w:p w:rsidR="009F4361" w:rsidRPr="00D2641F" w:rsidRDefault="009F4361">
            <w:pPr>
              <w:spacing w:before="120" w:after="120" w:line="259" w:lineRule="auto"/>
              <w:rPr>
                <w:rFonts w:ascii="Arial" w:hAnsi="Arial"/>
                <w:b/>
                <w:sz w:val="32"/>
              </w:rPr>
            </w:pPr>
          </w:p>
        </w:tc>
        <w:tc>
          <w:tcPr>
            <w:tcW w:w="1290"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10%</w:t>
            </w:r>
          </w:p>
          <w:p w:rsidR="009F4361" w:rsidRPr="00D2641F" w:rsidRDefault="009F4361">
            <w:pPr>
              <w:spacing w:before="120" w:after="120" w:line="259" w:lineRule="auto"/>
              <w:rPr>
                <w:rFonts w:ascii="Arial" w:hAnsi="Arial"/>
                <w:b/>
                <w:sz w:val="32"/>
              </w:rPr>
            </w:pPr>
          </w:p>
        </w:tc>
        <w:tc>
          <w:tcPr>
            <w:tcW w:w="1686"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5%</w:t>
            </w:r>
          </w:p>
          <w:p w:rsidR="009F4361" w:rsidRPr="00D2641F" w:rsidRDefault="009F4361">
            <w:pPr>
              <w:spacing w:before="120" w:after="120" w:line="259" w:lineRule="auto"/>
              <w:rPr>
                <w:rFonts w:ascii="Arial" w:hAnsi="Arial"/>
                <w:b/>
                <w:sz w:val="32"/>
              </w:rPr>
            </w:pPr>
          </w:p>
        </w:tc>
      </w:tr>
    </w:tbl>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(Pie chart showing how local influencers in Chennai impact customer satisfaction compared to national/global influencers</w:t>
      </w:r>
      <w:r w:rsidRPr="00D2641F">
        <w:rPr>
          <w:rFonts w:ascii="Arial" w:eastAsia="Times New Roman Italics" w:hAnsi="Arial" w:cs="Times New Roman Italics"/>
          <w:b/>
          <w:iCs/>
          <w:color w:val="000000"/>
          <w:sz w:val="32"/>
          <w:szCs w:val="24"/>
        </w:rPr>
        <w:t>)</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Local influencers, who cater specifically to Chennai's audience, show a more significant impact on customer satisfaction than </w:t>
      </w:r>
      <w:r w:rsidRPr="00D2641F">
        <w:rPr>
          <w:rFonts w:ascii="Arial" w:eastAsia="Times New Roman" w:hAnsi="Arial" w:cs="Times New Roman"/>
          <w:b/>
          <w:color w:val="000000"/>
          <w:sz w:val="32"/>
          <w:szCs w:val="24"/>
        </w:rPr>
        <w:t>national/global influencers.</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8"/>
        </w:rPr>
        <w:t>6. Customer Behavior and Digital Marketing Campaigns</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Digital marketing campaigns often prompt consumers to take specific actions. In Chennai, businesses are seeing increased interaction with promotional content, such as sharing</w:t>
      </w:r>
      <w:r w:rsidRPr="00D2641F">
        <w:rPr>
          <w:rFonts w:ascii="Arial" w:eastAsia="Times New Roman" w:hAnsi="Arial" w:cs="Times New Roman"/>
          <w:b/>
          <w:color w:val="000000"/>
          <w:sz w:val="32"/>
          <w:szCs w:val="24"/>
        </w:rPr>
        <w:t xml:space="preserve"> offers on social media or making a direct purchase.</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 xml:space="preserve">Graph 5: </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Customer Actions Post-Digital Marketing Campaign in Chennai (2024)</w:t>
      </w:r>
    </w:p>
    <w:p w:rsidR="009F4361" w:rsidRPr="00D2641F" w:rsidRDefault="009F4361">
      <w:pPr>
        <w:spacing w:before="120" w:after="120"/>
        <w:rPr>
          <w:rFonts w:ascii="Arial" w:hAnsi="Arial"/>
          <w:b/>
          <w:sz w:val="32"/>
        </w:rPr>
      </w:pPr>
    </w:p>
    <w:tbl>
      <w:tblPr>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tblPr>
      <w:tblGrid>
        <w:gridCol w:w="4584"/>
        <w:gridCol w:w="4446"/>
      </w:tblGrid>
      <w:tr w:rsidR="009F4361" w:rsidRPr="00D2641F">
        <w:tc>
          <w:tcPr>
            <w:tcW w:w="4583"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Action</w:t>
            </w:r>
          </w:p>
          <w:p w:rsidR="009F4361" w:rsidRPr="00D2641F" w:rsidRDefault="009F4361">
            <w:pPr>
              <w:spacing w:before="120" w:after="120" w:line="259" w:lineRule="auto"/>
              <w:rPr>
                <w:rFonts w:ascii="Arial" w:hAnsi="Arial"/>
                <w:b/>
                <w:sz w:val="32"/>
              </w:rPr>
            </w:pPr>
          </w:p>
        </w:tc>
        <w:tc>
          <w:tcPr>
            <w:tcW w:w="4446"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Percentage of Customers (%)</w:t>
            </w:r>
          </w:p>
          <w:p w:rsidR="009F4361" w:rsidRPr="00D2641F" w:rsidRDefault="009F4361">
            <w:pPr>
              <w:spacing w:before="120" w:after="120" w:line="259" w:lineRule="auto"/>
              <w:rPr>
                <w:rFonts w:ascii="Arial" w:hAnsi="Arial"/>
                <w:b/>
                <w:sz w:val="32"/>
              </w:rPr>
            </w:pPr>
          </w:p>
        </w:tc>
      </w:tr>
      <w:tr w:rsidR="009F4361" w:rsidRPr="00D2641F">
        <w:tc>
          <w:tcPr>
            <w:tcW w:w="4583"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Make a Purchase</w:t>
            </w:r>
          </w:p>
          <w:p w:rsidR="009F4361" w:rsidRPr="00D2641F" w:rsidRDefault="009F4361">
            <w:pPr>
              <w:spacing w:before="120" w:after="120" w:line="259" w:lineRule="auto"/>
              <w:rPr>
                <w:rFonts w:ascii="Arial" w:hAnsi="Arial"/>
                <w:b/>
                <w:sz w:val="32"/>
              </w:rPr>
            </w:pPr>
          </w:p>
        </w:tc>
        <w:tc>
          <w:tcPr>
            <w:tcW w:w="4446"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50%</w:t>
            </w:r>
          </w:p>
          <w:p w:rsidR="009F4361" w:rsidRPr="00D2641F" w:rsidRDefault="009F4361">
            <w:pPr>
              <w:spacing w:before="120" w:after="120" w:line="259" w:lineRule="auto"/>
              <w:rPr>
                <w:rFonts w:ascii="Arial" w:hAnsi="Arial"/>
                <w:b/>
                <w:sz w:val="32"/>
              </w:rPr>
            </w:pPr>
          </w:p>
        </w:tc>
      </w:tr>
      <w:tr w:rsidR="009F4361" w:rsidRPr="00D2641F">
        <w:tc>
          <w:tcPr>
            <w:tcW w:w="4583"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Share the Offer on Social Media</w:t>
            </w:r>
          </w:p>
          <w:p w:rsidR="009F4361" w:rsidRPr="00D2641F" w:rsidRDefault="009F4361">
            <w:pPr>
              <w:spacing w:before="120" w:after="120" w:line="259" w:lineRule="auto"/>
              <w:rPr>
                <w:rFonts w:ascii="Arial" w:hAnsi="Arial"/>
                <w:b/>
                <w:sz w:val="32"/>
              </w:rPr>
            </w:pPr>
          </w:p>
        </w:tc>
        <w:tc>
          <w:tcPr>
            <w:tcW w:w="4446"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30%</w:t>
            </w:r>
          </w:p>
          <w:p w:rsidR="009F4361" w:rsidRPr="00D2641F" w:rsidRDefault="009F4361">
            <w:pPr>
              <w:spacing w:before="120" w:after="120" w:line="259" w:lineRule="auto"/>
              <w:rPr>
                <w:rFonts w:ascii="Arial" w:hAnsi="Arial"/>
                <w:b/>
                <w:sz w:val="32"/>
              </w:rPr>
            </w:pPr>
          </w:p>
        </w:tc>
      </w:tr>
      <w:tr w:rsidR="009F4361" w:rsidRPr="00D2641F">
        <w:tc>
          <w:tcPr>
            <w:tcW w:w="4583"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Leave a Review or </w:t>
            </w:r>
            <w:r w:rsidRPr="00D2641F">
              <w:rPr>
                <w:rFonts w:ascii="Arial" w:eastAsia="Times New Roman" w:hAnsi="Arial" w:cs="Times New Roman"/>
                <w:b/>
                <w:color w:val="000000"/>
                <w:sz w:val="32"/>
                <w:szCs w:val="24"/>
              </w:rPr>
              <w:t>Feedback</w:t>
            </w:r>
          </w:p>
          <w:p w:rsidR="009F4361" w:rsidRPr="00D2641F" w:rsidRDefault="009F4361">
            <w:pPr>
              <w:spacing w:before="120" w:after="120" w:line="259" w:lineRule="auto"/>
              <w:rPr>
                <w:rFonts w:ascii="Arial" w:hAnsi="Arial"/>
                <w:b/>
                <w:sz w:val="32"/>
              </w:rPr>
            </w:pPr>
          </w:p>
        </w:tc>
        <w:tc>
          <w:tcPr>
            <w:tcW w:w="4446"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10%</w:t>
            </w:r>
          </w:p>
          <w:p w:rsidR="009F4361" w:rsidRPr="00D2641F" w:rsidRDefault="009F4361">
            <w:pPr>
              <w:spacing w:before="120" w:after="120" w:line="259" w:lineRule="auto"/>
              <w:rPr>
                <w:rFonts w:ascii="Arial" w:hAnsi="Arial"/>
                <w:b/>
                <w:sz w:val="32"/>
              </w:rPr>
            </w:pPr>
          </w:p>
        </w:tc>
      </w:tr>
      <w:tr w:rsidR="009F4361" w:rsidRPr="00D2641F">
        <w:tc>
          <w:tcPr>
            <w:tcW w:w="4583"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Visit the Physical Store</w:t>
            </w:r>
          </w:p>
          <w:p w:rsidR="009F4361" w:rsidRPr="00D2641F" w:rsidRDefault="009F4361">
            <w:pPr>
              <w:spacing w:before="120" w:after="120" w:line="259" w:lineRule="auto"/>
              <w:rPr>
                <w:rFonts w:ascii="Arial" w:hAnsi="Arial"/>
                <w:b/>
                <w:sz w:val="32"/>
              </w:rPr>
            </w:pPr>
          </w:p>
        </w:tc>
        <w:tc>
          <w:tcPr>
            <w:tcW w:w="4446"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5%</w:t>
            </w:r>
          </w:p>
          <w:p w:rsidR="009F4361" w:rsidRPr="00D2641F" w:rsidRDefault="009F4361">
            <w:pPr>
              <w:spacing w:before="120" w:after="120" w:line="259" w:lineRule="auto"/>
              <w:rPr>
                <w:rFonts w:ascii="Arial" w:hAnsi="Arial"/>
                <w:b/>
                <w:sz w:val="32"/>
              </w:rPr>
            </w:pPr>
          </w:p>
        </w:tc>
      </w:tr>
      <w:tr w:rsidR="009F4361" w:rsidRPr="00D2641F">
        <w:tc>
          <w:tcPr>
            <w:tcW w:w="4583"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No Action</w:t>
            </w:r>
          </w:p>
          <w:p w:rsidR="009F4361" w:rsidRPr="00D2641F" w:rsidRDefault="009F4361">
            <w:pPr>
              <w:spacing w:before="120" w:after="120" w:line="259" w:lineRule="auto"/>
              <w:rPr>
                <w:rFonts w:ascii="Arial" w:hAnsi="Arial"/>
                <w:b/>
                <w:sz w:val="32"/>
              </w:rPr>
            </w:pPr>
          </w:p>
        </w:tc>
        <w:tc>
          <w:tcPr>
            <w:tcW w:w="4446"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5%</w:t>
            </w:r>
          </w:p>
          <w:p w:rsidR="009F4361" w:rsidRPr="00D2641F" w:rsidRDefault="009F4361">
            <w:pPr>
              <w:spacing w:before="120" w:after="120" w:line="259" w:lineRule="auto"/>
              <w:rPr>
                <w:rFonts w:ascii="Arial" w:hAnsi="Arial"/>
                <w:b/>
                <w:sz w:val="32"/>
              </w:rPr>
            </w:pPr>
          </w:p>
        </w:tc>
      </w:tr>
    </w:tbl>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lastRenderedPageBreak/>
        <w:t>(Bar chart displaying customer actions after engaging with digital marketing campaigns)</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50% of customers</w:t>
      </w:r>
      <w:r w:rsidRPr="00D2641F">
        <w:rPr>
          <w:rFonts w:ascii="Arial" w:eastAsia="Times New Roman" w:hAnsi="Arial" w:cs="Times New Roman"/>
          <w:b/>
          <w:color w:val="000000"/>
          <w:sz w:val="32"/>
          <w:szCs w:val="24"/>
        </w:rPr>
        <w:t xml:space="preserve"> make a purchase after engaging with a digital marketing campaign, and </w:t>
      </w:r>
      <w:r w:rsidRPr="00D2641F">
        <w:rPr>
          <w:rFonts w:ascii="Arial" w:eastAsia="Times New Roman Bold" w:hAnsi="Arial" w:cs="Times New Roman Bold"/>
          <w:b/>
          <w:bCs/>
          <w:color w:val="000000"/>
          <w:sz w:val="32"/>
          <w:szCs w:val="24"/>
        </w:rPr>
        <w:t xml:space="preserve">30% share offers </w:t>
      </w:r>
      <w:r w:rsidRPr="00D2641F">
        <w:rPr>
          <w:rFonts w:ascii="Arial" w:eastAsia="Times New Roman Bold" w:hAnsi="Arial" w:cs="Times New Roman Bold"/>
          <w:b/>
          <w:bCs/>
          <w:color w:val="000000"/>
          <w:sz w:val="32"/>
          <w:szCs w:val="24"/>
        </w:rPr>
        <w:t>on social media</w:t>
      </w:r>
      <w:r w:rsidRPr="00D2641F">
        <w:rPr>
          <w:rFonts w:ascii="Arial" w:eastAsia="Times New Roman" w:hAnsi="Arial" w:cs="Times New Roman"/>
          <w:b/>
          <w:color w:val="000000"/>
          <w:sz w:val="32"/>
          <w:szCs w:val="24"/>
        </w:rPr>
        <w:t>, demonstrating the effectiveness of digital campaigns in driving customer actions.</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8"/>
        </w:rPr>
        <w:t>7. Impact of Digital Marketing on Customer Satisfaction in Chennai</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The data collected from customer surveys and business interviews demonstrates a positive c</w:t>
      </w:r>
      <w:r w:rsidRPr="00D2641F">
        <w:rPr>
          <w:rFonts w:ascii="Arial" w:eastAsia="Times New Roman" w:hAnsi="Arial" w:cs="Times New Roman"/>
          <w:b/>
          <w:color w:val="000000"/>
          <w:sz w:val="32"/>
          <w:szCs w:val="24"/>
        </w:rPr>
        <w:t>orrelation between digital marketing efforts and customer satisfaction in Chennai.</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Graph 6:</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 xml:space="preserve"> Overall Impact of Digital Marketing on Customer Satisfaction in Chennai (2024)</w:t>
      </w:r>
    </w:p>
    <w:p w:rsidR="009F4361" w:rsidRPr="00D2641F" w:rsidRDefault="009F4361">
      <w:pPr>
        <w:spacing w:before="120" w:after="120"/>
        <w:rPr>
          <w:rFonts w:ascii="Arial" w:hAnsi="Arial"/>
          <w:b/>
          <w:sz w:val="32"/>
        </w:rPr>
      </w:pPr>
    </w:p>
    <w:tbl>
      <w:tblPr>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tblPr>
      <w:tblGrid>
        <w:gridCol w:w="4760"/>
        <w:gridCol w:w="4270"/>
      </w:tblGrid>
      <w:tr w:rsidR="009F4361" w:rsidRPr="00D2641F">
        <w:tc>
          <w:tcPr>
            <w:tcW w:w="4759"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Factor</w:t>
            </w:r>
          </w:p>
          <w:p w:rsidR="009F4361" w:rsidRPr="00D2641F" w:rsidRDefault="009F4361">
            <w:pPr>
              <w:spacing w:before="120" w:after="120" w:line="259" w:lineRule="auto"/>
              <w:rPr>
                <w:rFonts w:ascii="Arial" w:hAnsi="Arial"/>
                <w:b/>
                <w:sz w:val="32"/>
              </w:rPr>
            </w:pPr>
          </w:p>
        </w:tc>
        <w:tc>
          <w:tcPr>
            <w:tcW w:w="4270"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Percentage Impact on Satisfaction (%)</w:t>
            </w:r>
          </w:p>
          <w:p w:rsidR="009F4361" w:rsidRPr="00D2641F" w:rsidRDefault="009F4361">
            <w:pPr>
              <w:spacing w:before="120" w:after="120" w:line="259" w:lineRule="auto"/>
              <w:rPr>
                <w:rFonts w:ascii="Arial" w:hAnsi="Arial"/>
                <w:b/>
                <w:sz w:val="32"/>
              </w:rPr>
            </w:pPr>
          </w:p>
        </w:tc>
      </w:tr>
      <w:tr w:rsidR="009F4361" w:rsidRPr="00D2641F">
        <w:tc>
          <w:tcPr>
            <w:tcW w:w="4759"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 xml:space="preserve">Personalized Offers and </w:t>
            </w:r>
            <w:r w:rsidRPr="00D2641F">
              <w:rPr>
                <w:rFonts w:ascii="Arial" w:eastAsia="Times New Roman Bold" w:hAnsi="Arial" w:cs="Times New Roman Bold"/>
                <w:b/>
                <w:bCs/>
                <w:color w:val="000000"/>
                <w:sz w:val="32"/>
                <w:szCs w:val="24"/>
              </w:rPr>
              <w:t>Recommendations</w:t>
            </w:r>
          </w:p>
          <w:p w:rsidR="009F4361" w:rsidRPr="00D2641F" w:rsidRDefault="009F4361">
            <w:pPr>
              <w:spacing w:before="120" w:after="120" w:line="259" w:lineRule="auto"/>
              <w:rPr>
                <w:rFonts w:ascii="Arial" w:hAnsi="Arial"/>
                <w:b/>
                <w:sz w:val="32"/>
              </w:rPr>
            </w:pPr>
          </w:p>
        </w:tc>
        <w:tc>
          <w:tcPr>
            <w:tcW w:w="4270"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60%</w:t>
            </w:r>
          </w:p>
          <w:p w:rsidR="009F4361" w:rsidRPr="00D2641F" w:rsidRDefault="009F4361">
            <w:pPr>
              <w:spacing w:before="120" w:after="120" w:line="259" w:lineRule="auto"/>
              <w:rPr>
                <w:rFonts w:ascii="Arial" w:hAnsi="Arial"/>
                <w:b/>
                <w:sz w:val="32"/>
              </w:rPr>
            </w:pPr>
          </w:p>
        </w:tc>
      </w:tr>
      <w:tr w:rsidR="009F4361" w:rsidRPr="00D2641F">
        <w:tc>
          <w:tcPr>
            <w:tcW w:w="4759"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Social Media Interaction</w:t>
            </w:r>
          </w:p>
          <w:p w:rsidR="009F4361" w:rsidRPr="00D2641F" w:rsidRDefault="009F4361">
            <w:pPr>
              <w:spacing w:before="120" w:after="120" w:line="259" w:lineRule="auto"/>
              <w:rPr>
                <w:rFonts w:ascii="Arial" w:hAnsi="Arial"/>
                <w:b/>
                <w:sz w:val="32"/>
              </w:rPr>
            </w:pPr>
          </w:p>
        </w:tc>
        <w:tc>
          <w:tcPr>
            <w:tcW w:w="4270"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55%</w:t>
            </w:r>
          </w:p>
          <w:p w:rsidR="009F4361" w:rsidRPr="00D2641F" w:rsidRDefault="009F4361">
            <w:pPr>
              <w:spacing w:before="120" w:after="120" w:line="259" w:lineRule="auto"/>
              <w:rPr>
                <w:rFonts w:ascii="Arial" w:hAnsi="Arial"/>
                <w:b/>
                <w:sz w:val="32"/>
              </w:rPr>
            </w:pPr>
          </w:p>
        </w:tc>
      </w:tr>
      <w:tr w:rsidR="009F4361" w:rsidRPr="00D2641F">
        <w:tc>
          <w:tcPr>
            <w:tcW w:w="4759"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Discounts and Offers</w:t>
            </w:r>
          </w:p>
          <w:p w:rsidR="009F4361" w:rsidRPr="00D2641F" w:rsidRDefault="009F4361">
            <w:pPr>
              <w:spacing w:before="120" w:after="120" w:line="259" w:lineRule="auto"/>
              <w:rPr>
                <w:rFonts w:ascii="Arial" w:hAnsi="Arial"/>
                <w:b/>
                <w:sz w:val="32"/>
              </w:rPr>
            </w:pPr>
          </w:p>
        </w:tc>
        <w:tc>
          <w:tcPr>
            <w:tcW w:w="4270"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65%</w:t>
            </w:r>
          </w:p>
          <w:p w:rsidR="009F4361" w:rsidRPr="00D2641F" w:rsidRDefault="009F4361">
            <w:pPr>
              <w:spacing w:before="120" w:after="120" w:line="259" w:lineRule="auto"/>
              <w:rPr>
                <w:rFonts w:ascii="Arial" w:hAnsi="Arial"/>
                <w:b/>
                <w:sz w:val="32"/>
              </w:rPr>
            </w:pPr>
          </w:p>
        </w:tc>
      </w:tr>
      <w:tr w:rsidR="009F4361" w:rsidRPr="00D2641F">
        <w:tc>
          <w:tcPr>
            <w:tcW w:w="4759" w:type="dxa"/>
            <w:shd w:val="clear" w:color="auto" w:fill="4472C4"/>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Customer Support via Digital Channels</w:t>
            </w:r>
          </w:p>
          <w:p w:rsidR="009F4361" w:rsidRPr="00D2641F" w:rsidRDefault="009F4361">
            <w:pPr>
              <w:spacing w:before="120" w:after="120" w:line="259" w:lineRule="auto"/>
              <w:rPr>
                <w:rFonts w:ascii="Arial" w:hAnsi="Arial"/>
                <w:b/>
                <w:sz w:val="32"/>
              </w:rPr>
            </w:pPr>
          </w:p>
        </w:tc>
        <w:tc>
          <w:tcPr>
            <w:tcW w:w="4270" w:type="dxa"/>
            <w:shd w:val="clear" w:color="auto" w:fill="AEAAAA"/>
            <w:tcMar>
              <w:top w:w="15" w:type="dxa"/>
              <w:left w:w="15" w:type="dxa"/>
              <w:bottom w:w="15" w:type="dxa"/>
              <w:right w:w="15" w:type="dxa"/>
            </w:tcMar>
          </w:tcPr>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50%</w:t>
            </w:r>
          </w:p>
          <w:p w:rsidR="009F4361" w:rsidRPr="00D2641F" w:rsidRDefault="009F4361">
            <w:pPr>
              <w:spacing w:before="120" w:after="120" w:line="259" w:lineRule="auto"/>
              <w:rPr>
                <w:rFonts w:ascii="Arial" w:hAnsi="Arial"/>
                <w:b/>
                <w:sz w:val="32"/>
              </w:rPr>
            </w:pPr>
          </w:p>
        </w:tc>
      </w:tr>
    </w:tbl>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(Pie chart or bar graph showing the factors contributing to customer satisfaction in Chennai)</w:t>
      </w:r>
    </w:p>
    <w:p w:rsidR="009F4361" w:rsidRPr="00D2641F" w:rsidRDefault="00B1114D">
      <w:pPr>
        <w:spacing w:before="120" w:after="120" w:line="259" w:lineRule="auto"/>
        <w:rPr>
          <w:rFonts w:ascii="Arial" w:hAnsi="Arial"/>
          <w:b/>
          <w:sz w:val="32"/>
        </w:rPr>
      </w:pPr>
      <w:proofErr w:type="gramStart"/>
      <w:r w:rsidRPr="00D2641F">
        <w:rPr>
          <w:rFonts w:ascii="Arial" w:eastAsia="Times New Roman Bold" w:hAnsi="Arial" w:cs="Times New Roman Bold"/>
          <w:b/>
          <w:bCs/>
          <w:color w:val="000000"/>
          <w:sz w:val="32"/>
          <w:szCs w:val="28"/>
        </w:rPr>
        <w:t>8.Data</w:t>
      </w:r>
      <w:proofErr w:type="gramEnd"/>
      <w:r w:rsidRPr="00D2641F">
        <w:rPr>
          <w:rFonts w:ascii="Arial" w:eastAsia="Times New Roman Bold" w:hAnsi="Arial" w:cs="Times New Roman Bold"/>
          <w:b/>
          <w:bCs/>
          <w:color w:val="000000"/>
          <w:sz w:val="32"/>
          <w:szCs w:val="28"/>
        </w:rPr>
        <w:t xml:space="preserve"> Analysis and Interpretation</w:t>
      </w:r>
    </w:p>
    <w:p w:rsidR="009F4361" w:rsidRPr="00D2641F" w:rsidRDefault="00B1114D">
      <w:pPr>
        <w:spacing w:before="120" w:after="120" w:line="259" w:lineRule="auto"/>
        <w:rPr>
          <w:rFonts w:ascii="Arial" w:hAnsi="Arial"/>
          <w:b/>
          <w:sz w:val="32"/>
        </w:rPr>
      </w:pPr>
      <w:r w:rsidRPr="00D2641F">
        <w:rPr>
          <w:rFonts w:ascii="Arial" w:eastAsia="Times New Roman Bold" w:hAnsi="Arial" w:cs="Times New Roman Bold"/>
          <w:b/>
          <w:bCs/>
          <w:color w:val="000000"/>
          <w:sz w:val="32"/>
          <w:szCs w:val="24"/>
        </w:rPr>
        <w:t>8.1 Demographic Profile of Respondents</w:t>
      </w:r>
    </w:p>
    <w:tbl>
      <w:tblPr>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tblPr>
      <w:tblGrid>
        <w:gridCol w:w="5305"/>
        <w:gridCol w:w="3725"/>
      </w:tblGrid>
      <w:tr w:rsidR="009F4361" w:rsidRPr="00D2641F">
        <w:tc>
          <w:tcPr>
            <w:tcW w:w="5304" w:type="dxa"/>
            <w:shd w:val="clear" w:color="auto" w:fill="4472C4"/>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Bold" w:hAnsi="Arial" w:cs="Times New Roman Bold"/>
                <w:b/>
                <w:bCs/>
                <w:color w:val="000000"/>
                <w:sz w:val="32"/>
                <w:szCs w:val="24"/>
              </w:rPr>
              <w:t>Factor</w:t>
            </w:r>
          </w:p>
          <w:p w:rsidR="009F4361" w:rsidRPr="00D2641F" w:rsidRDefault="009F4361">
            <w:pPr>
              <w:spacing w:before="120" w:after="120" w:line="259" w:lineRule="auto"/>
              <w:rPr>
                <w:rFonts w:ascii="Arial" w:hAnsi="Arial"/>
                <w:b/>
                <w:sz w:val="32"/>
              </w:rPr>
            </w:pPr>
          </w:p>
        </w:tc>
        <w:tc>
          <w:tcPr>
            <w:tcW w:w="3725" w:type="dxa"/>
            <w:shd w:val="clear" w:color="auto" w:fill="AEAAAA"/>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Bold" w:hAnsi="Arial" w:cs="Times New Roman Bold"/>
                <w:b/>
                <w:bCs/>
                <w:color w:val="000000"/>
                <w:sz w:val="32"/>
                <w:szCs w:val="24"/>
              </w:rPr>
              <w:t>Percentage</w:t>
            </w:r>
          </w:p>
          <w:p w:rsidR="009F4361" w:rsidRPr="00D2641F" w:rsidRDefault="009F4361">
            <w:pPr>
              <w:spacing w:before="120" w:after="120" w:line="259" w:lineRule="auto"/>
              <w:rPr>
                <w:rFonts w:ascii="Arial" w:hAnsi="Arial"/>
                <w:b/>
                <w:sz w:val="32"/>
              </w:rPr>
            </w:pPr>
          </w:p>
        </w:tc>
      </w:tr>
      <w:tr w:rsidR="009F4361" w:rsidRPr="00D2641F">
        <w:tc>
          <w:tcPr>
            <w:tcW w:w="5304" w:type="dxa"/>
            <w:shd w:val="clear" w:color="auto" w:fill="4472C4"/>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Age (18-30)</w:t>
            </w:r>
          </w:p>
          <w:p w:rsidR="009F4361" w:rsidRPr="00D2641F" w:rsidRDefault="009F4361">
            <w:pPr>
              <w:spacing w:before="120" w:after="120" w:line="259" w:lineRule="auto"/>
              <w:rPr>
                <w:rFonts w:ascii="Arial" w:hAnsi="Arial"/>
                <w:b/>
                <w:sz w:val="32"/>
              </w:rPr>
            </w:pPr>
          </w:p>
        </w:tc>
        <w:tc>
          <w:tcPr>
            <w:tcW w:w="3725" w:type="dxa"/>
            <w:shd w:val="clear" w:color="auto" w:fill="AEAAAA"/>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45%</w:t>
            </w:r>
          </w:p>
          <w:p w:rsidR="009F4361" w:rsidRPr="00D2641F" w:rsidRDefault="009F4361">
            <w:pPr>
              <w:spacing w:before="120" w:after="120" w:line="259" w:lineRule="auto"/>
              <w:rPr>
                <w:rFonts w:ascii="Arial" w:hAnsi="Arial"/>
                <w:b/>
                <w:sz w:val="32"/>
              </w:rPr>
            </w:pPr>
          </w:p>
        </w:tc>
      </w:tr>
      <w:tr w:rsidR="009F4361" w:rsidRPr="00D2641F">
        <w:tc>
          <w:tcPr>
            <w:tcW w:w="5304" w:type="dxa"/>
            <w:shd w:val="clear" w:color="auto" w:fill="4472C4"/>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Age (31-45)</w:t>
            </w:r>
          </w:p>
          <w:p w:rsidR="009F4361" w:rsidRPr="00D2641F" w:rsidRDefault="009F4361">
            <w:pPr>
              <w:spacing w:before="120" w:after="120" w:line="259" w:lineRule="auto"/>
              <w:rPr>
                <w:rFonts w:ascii="Arial" w:hAnsi="Arial"/>
                <w:b/>
                <w:sz w:val="32"/>
              </w:rPr>
            </w:pPr>
          </w:p>
        </w:tc>
        <w:tc>
          <w:tcPr>
            <w:tcW w:w="3725" w:type="dxa"/>
            <w:shd w:val="clear" w:color="auto" w:fill="AEAAAA"/>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35%</w:t>
            </w:r>
          </w:p>
          <w:p w:rsidR="009F4361" w:rsidRPr="00D2641F" w:rsidRDefault="009F4361">
            <w:pPr>
              <w:spacing w:before="120" w:after="120" w:line="259" w:lineRule="auto"/>
              <w:rPr>
                <w:rFonts w:ascii="Arial" w:hAnsi="Arial"/>
                <w:b/>
                <w:sz w:val="32"/>
              </w:rPr>
            </w:pPr>
          </w:p>
        </w:tc>
      </w:tr>
      <w:tr w:rsidR="009F4361" w:rsidRPr="00D2641F">
        <w:tc>
          <w:tcPr>
            <w:tcW w:w="5304" w:type="dxa"/>
            <w:shd w:val="clear" w:color="auto" w:fill="4472C4"/>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Age (46-60)</w:t>
            </w:r>
          </w:p>
          <w:p w:rsidR="009F4361" w:rsidRPr="00D2641F" w:rsidRDefault="009F4361">
            <w:pPr>
              <w:spacing w:before="120" w:after="120" w:line="259" w:lineRule="auto"/>
              <w:rPr>
                <w:rFonts w:ascii="Arial" w:hAnsi="Arial"/>
                <w:b/>
                <w:sz w:val="32"/>
              </w:rPr>
            </w:pPr>
          </w:p>
        </w:tc>
        <w:tc>
          <w:tcPr>
            <w:tcW w:w="3725" w:type="dxa"/>
            <w:shd w:val="clear" w:color="auto" w:fill="AEAAAA"/>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20%</w:t>
            </w:r>
          </w:p>
          <w:p w:rsidR="009F4361" w:rsidRPr="00D2641F" w:rsidRDefault="009F4361">
            <w:pPr>
              <w:spacing w:before="120" w:after="120" w:line="259" w:lineRule="auto"/>
              <w:rPr>
                <w:rFonts w:ascii="Arial" w:hAnsi="Arial"/>
                <w:b/>
                <w:sz w:val="32"/>
              </w:rPr>
            </w:pPr>
          </w:p>
        </w:tc>
      </w:tr>
      <w:tr w:rsidR="009F4361" w:rsidRPr="00D2641F">
        <w:tc>
          <w:tcPr>
            <w:tcW w:w="5304" w:type="dxa"/>
            <w:shd w:val="clear" w:color="auto" w:fill="4472C4"/>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Gender (Male)</w:t>
            </w:r>
          </w:p>
          <w:p w:rsidR="009F4361" w:rsidRPr="00D2641F" w:rsidRDefault="009F4361">
            <w:pPr>
              <w:spacing w:before="120" w:after="120" w:line="259" w:lineRule="auto"/>
              <w:rPr>
                <w:rFonts w:ascii="Arial" w:hAnsi="Arial"/>
                <w:b/>
                <w:sz w:val="32"/>
              </w:rPr>
            </w:pPr>
          </w:p>
        </w:tc>
        <w:tc>
          <w:tcPr>
            <w:tcW w:w="3725" w:type="dxa"/>
            <w:shd w:val="clear" w:color="auto" w:fill="AEAAAA"/>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55%</w:t>
            </w:r>
          </w:p>
          <w:p w:rsidR="009F4361" w:rsidRPr="00D2641F" w:rsidRDefault="009F4361">
            <w:pPr>
              <w:spacing w:before="120" w:after="120" w:line="259" w:lineRule="auto"/>
              <w:rPr>
                <w:rFonts w:ascii="Arial" w:hAnsi="Arial"/>
                <w:b/>
                <w:sz w:val="32"/>
              </w:rPr>
            </w:pPr>
          </w:p>
        </w:tc>
      </w:tr>
      <w:tr w:rsidR="009F4361" w:rsidRPr="00D2641F">
        <w:tc>
          <w:tcPr>
            <w:tcW w:w="5304" w:type="dxa"/>
            <w:shd w:val="clear" w:color="auto" w:fill="4472C4"/>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Gender (Female)</w:t>
            </w:r>
          </w:p>
          <w:p w:rsidR="009F4361" w:rsidRPr="00D2641F" w:rsidRDefault="009F4361">
            <w:pPr>
              <w:spacing w:before="120" w:after="120" w:line="259" w:lineRule="auto"/>
              <w:rPr>
                <w:rFonts w:ascii="Arial" w:hAnsi="Arial"/>
                <w:b/>
                <w:sz w:val="32"/>
              </w:rPr>
            </w:pPr>
          </w:p>
        </w:tc>
        <w:tc>
          <w:tcPr>
            <w:tcW w:w="3725" w:type="dxa"/>
            <w:shd w:val="clear" w:color="auto" w:fill="AEAAAA"/>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45%</w:t>
            </w:r>
          </w:p>
          <w:p w:rsidR="009F4361" w:rsidRPr="00D2641F" w:rsidRDefault="009F4361">
            <w:pPr>
              <w:spacing w:before="120" w:after="120" w:line="259" w:lineRule="auto"/>
              <w:rPr>
                <w:rFonts w:ascii="Arial" w:hAnsi="Arial"/>
                <w:b/>
                <w:sz w:val="32"/>
              </w:rPr>
            </w:pPr>
          </w:p>
        </w:tc>
      </w:tr>
    </w:tbl>
    <w:p w:rsidR="009F4361" w:rsidRPr="00D2641F" w:rsidRDefault="00B1114D">
      <w:pPr>
        <w:spacing w:before="120" w:after="120" w:line="259" w:lineRule="auto"/>
        <w:rPr>
          <w:rFonts w:ascii="Arial" w:hAnsi="Arial"/>
          <w:b/>
          <w:sz w:val="32"/>
        </w:rPr>
      </w:pPr>
      <w:r w:rsidRPr="00D2641F">
        <w:rPr>
          <w:rFonts w:ascii="Arial" w:eastAsia="Times New Roman Bold" w:hAnsi="Arial" w:cs="Times New Roman Bold"/>
          <w:b/>
          <w:bCs/>
          <w:color w:val="000000"/>
          <w:sz w:val="32"/>
          <w:szCs w:val="24"/>
        </w:rPr>
        <w:lastRenderedPageBreak/>
        <w:t>8.2 Customer Preferences for Digital Marketing Channels</w:t>
      </w:r>
    </w:p>
    <w:p w:rsidR="009F4361" w:rsidRPr="00D2641F" w:rsidRDefault="00B1114D">
      <w:pPr>
        <w:spacing w:before="120" w:after="120" w:line="259" w:lineRule="auto"/>
        <w:rPr>
          <w:rFonts w:ascii="Arial" w:hAnsi="Arial"/>
          <w:b/>
          <w:sz w:val="32"/>
        </w:rPr>
      </w:pPr>
      <w:r w:rsidRPr="00D2641F">
        <w:rPr>
          <w:rFonts w:ascii="Arial" w:eastAsia="Times New Roman Bold" w:hAnsi="Arial" w:cs="Times New Roman Bold"/>
          <w:b/>
          <w:bCs/>
          <w:color w:val="000000"/>
          <w:sz w:val="32"/>
          <w:szCs w:val="24"/>
        </w:rPr>
        <w:t xml:space="preserve">Graph 1: Most Preferred Digital </w:t>
      </w:r>
      <w:r w:rsidRPr="00D2641F">
        <w:rPr>
          <w:rFonts w:ascii="Arial" w:eastAsia="Times New Roman Bold" w:hAnsi="Arial" w:cs="Times New Roman Bold"/>
          <w:b/>
          <w:bCs/>
          <w:color w:val="000000"/>
          <w:sz w:val="32"/>
          <w:szCs w:val="24"/>
        </w:rPr>
        <w:t>Marketing Channels</w:t>
      </w:r>
    </w:p>
    <w:tbl>
      <w:tblPr>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tblPr>
      <w:tblGrid>
        <w:gridCol w:w="9030"/>
      </w:tblGrid>
      <w:tr w:rsidR="009F4361" w:rsidRPr="00D2641F">
        <w:tc>
          <w:tcPr>
            <w:tcW w:w="9030" w:type="dxa"/>
            <w:shd w:val="clear" w:color="auto" w:fill="AEAAAA"/>
            <w:tcMar>
              <w:top w:w="75" w:type="dxa"/>
              <w:left w:w="75" w:type="dxa"/>
              <w:bottom w:w="75" w:type="dxa"/>
              <w:right w:w="7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Social Media (50%)</w:t>
            </w:r>
          </w:p>
          <w:p w:rsidR="009F4361" w:rsidRPr="00D2641F" w:rsidRDefault="009F4361">
            <w:pPr>
              <w:spacing w:before="120" w:after="120" w:line="259" w:lineRule="auto"/>
              <w:rPr>
                <w:rFonts w:ascii="Arial" w:hAnsi="Arial"/>
                <w:b/>
                <w:sz w:val="32"/>
              </w:rPr>
            </w:pPr>
          </w:p>
        </w:tc>
      </w:tr>
      <w:tr w:rsidR="009F4361" w:rsidRPr="00D2641F">
        <w:tc>
          <w:tcPr>
            <w:tcW w:w="9030" w:type="dxa"/>
            <w:shd w:val="clear" w:color="auto" w:fill="AEAAAA"/>
            <w:tcMar>
              <w:top w:w="75" w:type="dxa"/>
              <w:left w:w="75" w:type="dxa"/>
              <w:bottom w:w="75" w:type="dxa"/>
              <w:right w:w="7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Email Marketing (20%)</w:t>
            </w:r>
          </w:p>
          <w:p w:rsidR="009F4361" w:rsidRPr="00D2641F" w:rsidRDefault="009F4361">
            <w:pPr>
              <w:spacing w:before="120" w:after="120" w:line="259" w:lineRule="auto"/>
              <w:rPr>
                <w:rFonts w:ascii="Arial" w:hAnsi="Arial"/>
                <w:b/>
                <w:sz w:val="32"/>
              </w:rPr>
            </w:pPr>
          </w:p>
        </w:tc>
      </w:tr>
      <w:tr w:rsidR="009F4361" w:rsidRPr="00D2641F">
        <w:tc>
          <w:tcPr>
            <w:tcW w:w="9030" w:type="dxa"/>
            <w:shd w:val="clear" w:color="auto" w:fill="AEAAAA"/>
            <w:tcMar>
              <w:top w:w="75" w:type="dxa"/>
              <w:left w:w="75" w:type="dxa"/>
              <w:bottom w:w="75" w:type="dxa"/>
              <w:right w:w="7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Influencer Marketing (15%)</w:t>
            </w:r>
          </w:p>
          <w:p w:rsidR="009F4361" w:rsidRPr="00D2641F" w:rsidRDefault="009F4361">
            <w:pPr>
              <w:spacing w:before="120" w:after="120" w:line="259" w:lineRule="auto"/>
              <w:rPr>
                <w:rFonts w:ascii="Arial" w:hAnsi="Arial"/>
                <w:b/>
                <w:sz w:val="32"/>
              </w:rPr>
            </w:pPr>
          </w:p>
        </w:tc>
      </w:tr>
      <w:tr w:rsidR="009F4361" w:rsidRPr="00D2641F">
        <w:tc>
          <w:tcPr>
            <w:tcW w:w="9030" w:type="dxa"/>
            <w:shd w:val="clear" w:color="auto" w:fill="AEAAAA"/>
            <w:tcMar>
              <w:top w:w="75" w:type="dxa"/>
              <w:left w:w="75" w:type="dxa"/>
              <w:bottom w:w="75" w:type="dxa"/>
              <w:right w:w="7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Search Engine Ads (10%)</w:t>
            </w:r>
          </w:p>
          <w:p w:rsidR="009F4361" w:rsidRPr="00D2641F" w:rsidRDefault="009F4361">
            <w:pPr>
              <w:spacing w:before="120" w:after="120" w:line="259" w:lineRule="auto"/>
              <w:rPr>
                <w:rFonts w:ascii="Arial" w:hAnsi="Arial"/>
                <w:b/>
                <w:sz w:val="32"/>
              </w:rPr>
            </w:pPr>
          </w:p>
        </w:tc>
      </w:tr>
      <w:tr w:rsidR="009F4361" w:rsidRPr="00D2641F">
        <w:tc>
          <w:tcPr>
            <w:tcW w:w="9030" w:type="dxa"/>
            <w:shd w:val="clear" w:color="auto" w:fill="AEAAAA"/>
            <w:tcMar>
              <w:top w:w="75" w:type="dxa"/>
              <w:left w:w="75" w:type="dxa"/>
              <w:bottom w:w="75" w:type="dxa"/>
              <w:right w:w="7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Others (5%)</w:t>
            </w:r>
          </w:p>
          <w:p w:rsidR="009F4361" w:rsidRPr="00D2641F" w:rsidRDefault="009F4361">
            <w:pPr>
              <w:spacing w:before="120" w:after="120" w:line="259" w:lineRule="auto"/>
              <w:rPr>
                <w:rFonts w:ascii="Arial" w:hAnsi="Arial"/>
                <w:b/>
                <w:sz w:val="32"/>
              </w:rPr>
            </w:pPr>
          </w:p>
        </w:tc>
      </w:tr>
    </w:tbl>
    <w:p w:rsidR="009F4361" w:rsidRPr="00D2641F" w:rsidRDefault="009F4361">
      <w:pPr>
        <w:spacing w:before="120" w:after="120" w:line="259" w:lineRule="auto"/>
        <w:rPr>
          <w:rFonts w:ascii="Arial" w:hAnsi="Arial"/>
          <w:b/>
          <w:sz w:val="32"/>
        </w:rPr>
      </w:pPr>
    </w:p>
    <w:p w:rsidR="009F4361" w:rsidRPr="00D2641F" w:rsidRDefault="00B1114D">
      <w:pPr>
        <w:spacing w:before="120" w:after="120" w:line="259" w:lineRule="auto"/>
        <w:rPr>
          <w:rFonts w:ascii="Arial" w:hAnsi="Arial"/>
          <w:b/>
          <w:sz w:val="32"/>
        </w:rPr>
      </w:pPr>
      <w:r w:rsidRPr="00D2641F">
        <w:rPr>
          <w:rFonts w:ascii="Arial" w:eastAsia="Times New Roman Bold" w:hAnsi="Arial" w:cs="Times New Roman Bold"/>
          <w:b/>
          <w:bCs/>
          <w:color w:val="000000"/>
          <w:sz w:val="32"/>
          <w:szCs w:val="24"/>
        </w:rPr>
        <w:t>8.3 Effectiveness of Digital Marketing Strategies</w:t>
      </w:r>
    </w:p>
    <w:tbl>
      <w:tblPr>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tblPr>
      <w:tblGrid>
        <w:gridCol w:w="4395"/>
        <w:gridCol w:w="4635"/>
      </w:tblGrid>
      <w:tr w:rsidR="009F4361" w:rsidRPr="00D2641F">
        <w:tc>
          <w:tcPr>
            <w:tcW w:w="4395" w:type="dxa"/>
            <w:shd w:val="clear" w:color="auto" w:fill="4472C4"/>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Strategy</w:t>
            </w:r>
          </w:p>
          <w:p w:rsidR="009F4361" w:rsidRPr="00D2641F" w:rsidRDefault="009F4361">
            <w:pPr>
              <w:spacing w:before="120" w:after="120" w:line="259" w:lineRule="auto"/>
              <w:rPr>
                <w:rFonts w:ascii="Arial" w:hAnsi="Arial"/>
                <w:b/>
                <w:sz w:val="32"/>
              </w:rPr>
            </w:pPr>
          </w:p>
        </w:tc>
        <w:tc>
          <w:tcPr>
            <w:tcW w:w="4634" w:type="dxa"/>
            <w:shd w:val="clear" w:color="auto" w:fill="AEAAAA"/>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Satisfaction Level (%)</w:t>
            </w:r>
          </w:p>
          <w:p w:rsidR="009F4361" w:rsidRPr="00D2641F" w:rsidRDefault="009F4361">
            <w:pPr>
              <w:spacing w:before="120" w:after="120" w:line="259" w:lineRule="auto"/>
              <w:rPr>
                <w:rFonts w:ascii="Arial" w:hAnsi="Arial"/>
                <w:b/>
                <w:sz w:val="32"/>
              </w:rPr>
            </w:pPr>
          </w:p>
        </w:tc>
      </w:tr>
      <w:tr w:rsidR="009F4361" w:rsidRPr="00D2641F">
        <w:tc>
          <w:tcPr>
            <w:tcW w:w="4395" w:type="dxa"/>
            <w:shd w:val="clear" w:color="auto" w:fill="4472C4"/>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Social Media Ads</w:t>
            </w:r>
          </w:p>
          <w:p w:rsidR="009F4361" w:rsidRPr="00D2641F" w:rsidRDefault="009F4361">
            <w:pPr>
              <w:spacing w:before="120" w:after="120" w:line="259" w:lineRule="auto"/>
              <w:rPr>
                <w:rFonts w:ascii="Arial" w:hAnsi="Arial"/>
                <w:b/>
                <w:sz w:val="32"/>
              </w:rPr>
            </w:pPr>
          </w:p>
        </w:tc>
        <w:tc>
          <w:tcPr>
            <w:tcW w:w="4634" w:type="dxa"/>
            <w:shd w:val="clear" w:color="auto" w:fill="AEAAAA"/>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78%</w:t>
            </w:r>
          </w:p>
          <w:p w:rsidR="009F4361" w:rsidRPr="00D2641F" w:rsidRDefault="009F4361">
            <w:pPr>
              <w:spacing w:before="120" w:after="120" w:line="259" w:lineRule="auto"/>
              <w:rPr>
                <w:rFonts w:ascii="Arial" w:hAnsi="Arial"/>
                <w:b/>
                <w:sz w:val="32"/>
              </w:rPr>
            </w:pPr>
          </w:p>
        </w:tc>
      </w:tr>
      <w:tr w:rsidR="009F4361" w:rsidRPr="00D2641F">
        <w:tc>
          <w:tcPr>
            <w:tcW w:w="4395" w:type="dxa"/>
            <w:shd w:val="clear" w:color="auto" w:fill="4472C4"/>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 xml:space="preserve">Personalized </w:t>
            </w:r>
            <w:r w:rsidRPr="00D2641F">
              <w:rPr>
                <w:rFonts w:ascii="Arial" w:eastAsia="Times New Roman" w:hAnsi="Arial" w:cs="Times New Roman"/>
                <w:b/>
                <w:color w:val="000000"/>
                <w:sz w:val="32"/>
                <w:szCs w:val="24"/>
              </w:rPr>
              <w:t>Emails</w:t>
            </w:r>
          </w:p>
          <w:p w:rsidR="009F4361" w:rsidRPr="00D2641F" w:rsidRDefault="009F4361">
            <w:pPr>
              <w:spacing w:before="120" w:after="120" w:line="259" w:lineRule="auto"/>
              <w:rPr>
                <w:rFonts w:ascii="Arial" w:hAnsi="Arial"/>
                <w:b/>
                <w:sz w:val="32"/>
              </w:rPr>
            </w:pPr>
          </w:p>
        </w:tc>
        <w:tc>
          <w:tcPr>
            <w:tcW w:w="4634" w:type="dxa"/>
            <w:shd w:val="clear" w:color="auto" w:fill="AEAAAA"/>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65%</w:t>
            </w:r>
          </w:p>
          <w:p w:rsidR="009F4361" w:rsidRPr="00D2641F" w:rsidRDefault="009F4361">
            <w:pPr>
              <w:spacing w:before="120" w:after="120" w:line="259" w:lineRule="auto"/>
              <w:rPr>
                <w:rFonts w:ascii="Arial" w:hAnsi="Arial"/>
                <w:b/>
                <w:sz w:val="32"/>
              </w:rPr>
            </w:pPr>
          </w:p>
        </w:tc>
      </w:tr>
      <w:tr w:rsidR="009F4361" w:rsidRPr="00D2641F">
        <w:tc>
          <w:tcPr>
            <w:tcW w:w="4395" w:type="dxa"/>
            <w:shd w:val="clear" w:color="auto" w:fill="4472C4"/>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SEO Optimization</w:t>
            </w:r>
          </w:p>
          <w:p w:rsidR="009F4361" w:rsidRPr="00D2641F" w:rsidRDefault="009F4361">
            <w:pPr>
              <w:spacing w:before="120" w:after="120" w:line="259" w:lineRule="auto"/>
              <w:rPr>
                <w:rFonts w:ascii="Arial" w:hAnsi="Arial"/>
                <w:b/>
                <w:sz w:val="32"/>
              </w:rPr>
            </w:pPr>
          </w:p>
        </w:tc>
        <w:tc>
          <w:tcPr>
            <w:tcW w:w="4634" w:type="dxa"/>
            <w:shd w:val="clear" w:color="auto" w:fill="AEAAAA"/>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70%</w:t>
            </w:r>
          </w:p>
          <w:p w:rsidR="009F4361" w:rsidRPr="00D2641F" w:rsidRDefault="009F4361">
            <w:pPr>
              <w:spacing w:before="120" w:after="120" w:line="259" w:lineRule="auto"/>
              <w:rPr>
                <w:rFonts w:ascii="Arial" w:hAnsi="Arial"/>
                <w:b/>
                <w:sz w:val="32"/>
              </w:rPr>
            </w:pPr>
          </w:p>
        </w:tc>
      </w:tr>
      <w:tr w:rsidR="009F4361" w:rsidRPr="00D2641F">
        <w:tc>
          <w:tcPr>
            <w:tcW w:w="4395" w:type="dxa"/>
            <w:shd w:val="clear" w:color="auto" w:fill="4472C4"/>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Influencer Marketing</w:t>
            </w:r>
          </w:p>
          <w:p w:rsidR="009F4361" w:rsidRPr="00D2641F" w:rsidRDefault="009F4361">
            <w:pPr>
              <w:spacing w:before="120" w:after="120" w:line="259" w:lineRule="auto"/>
              <w:rPr>
                <w:rFonts w:ascii="Arial" w:hAnsi="Arial"/>
                <w:b/>
                <w:sz w:val="32"/>
              </w:rPr>
            </w:pPr>
          </w:p>
        </w:tc>
        <w:tc>
          <w:tcPr>
            <w:tcW w:w="4634" w:type="dxa"/>
            <w:shd w:val="clear" w:color="auto" w:fill="AEAAAA"/>
            <w:tcMar>
              <w:top w:w="15" w:type="dxa"/>
              <w:left w:w="15" w:type="dxa"/>
              <w:bottom w:w="15" w:type="dxa"/>
              <w:right w:w="1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55%</w:t>
            </w:r>
          </w:p>
          <w:p w:rsidR="009F4361" w:rsidRPr="00D2641F" w:rsidRDefault="009F4361">
            <w:pPr>
              <w:spacing w:before="120" w:after="120" w:line="259" w:lineRule="auto"/>
              <w:rPr>
                <w:rFonts w:ascii="Arial" w:hAnsi="Arial"/>
                <w:b/>
                <w:sz w:val="32"/>
              </w:rPr>
            </w:pPr>
          </w:p>
        </w:tc>
      </w:tr>
    </w:tbl>
    <w:p w:rsidR="009F4361" w:rsidRPr="00D2641F" w:rsidRDefault="009F4361">
      <w:pPr>
        <w:spacing w:before="120" w:after="120" w:line="259" w:lineRule="auto"/>
        <w:rPr>
          <w:rFonts w:ascii="Arial" w:hAnsi="Arial"/>
          <w:b/>
          <w:sz w:val="32"/>
        </w:rPr>
      </w:pPr>
    </w:p>
    <w:p w:rsidR="009F4361" w:rsidRPr="00D2641F" w:rsidRDefault="00B1114D">
      <w:pPr>
        <w:spacing w:before="120" w:after="120" w:line="259" w:lineRule="auto"/>
        <w:rPr>
          <w:rFonts w:ascii="Arial" w:hAnsi="Arial"/>
          <w:b/>
          <w:sz w:val="32"/>
        </w:rPr>
      </w:pPr>
      <w:r w:rsidRPr="00D2641F">
        <w:rPr>
          <w:rFonts w:ascii="Arial" w:eastAsia="Times New Roman Bold" w:hAnsi="Arial" w:cs="Times New Roman Bold"/>
          <w:b/>
          <w:bCs/>
          <w:color w:val="000000"/>
          <w:sz w:val="32"/>
          <w:szCs w:val="24"/>
        </w:rPr>
        <w:t>8.4 Factors Affecting Customer Satisfaction</w:t>
      </w:r>
    </w:p>
    <w:p w:rsidR="009F4361" w:rsidRPr="00D2641F" w:rsidRDefault="00B1114D">
      <w:pPr>
        <w:spacing w:before="120" w:after="120" w:line="259" w:lineRule="auto"/>
        <w:rPr>
          <w:rFonts w:ascii="Arial" w:hAnsi="Arial"/>
          <w:b/>
          <w:sz w:val="32"/>
        </w:rPr>
      </w:pPr>
      <w:r w:rsidRPr="00D2641F">
        <w:rPr>
          <w:rFonts w:ascii="Arial" w:eastAsia="Times New Roman Bold" w:hAnsi="Arial" w:cs="Times New Roman Bold"/>
          <w:b/>
          <w:bCs/>
          <w:color w:val="000000"/>
          <w:sz w:val="32"/>
          <w:szCs w:val="24"/>
        </w:rPr>
        <w:t>Chart 2: Key Influencing Factors</w:t>
      </w:r>
    </w:p>
    <w:p w:rsidR="009F4361" w:rsidRPr="00D2641F" w:rsidRDefault="009F4361">
      <w:pPr>
        <w:spacing w:before="120" w:after="120" w:line="259" w:lineRule="auto"/>
        <w:rPr>
          <w:rFonts w:ascii="Arial" w:hAnsi="Arial"/>
          <w:b/>
          <w:sz w:val="32"/>
        </w:rPr>
      </w:pPr>
    </w:p>
    <w:tbl>
      <w:tblPr>
        <w:tblW w:w="90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tblPr>
      <w:tblGrid>
        <w:gridCol w:w="9006"/>
      </w:tblGrid>
      <w:tr w:rsidR="009F4361" w:rsidRPr="00D2641F" w:rsidTr="00B1114D">
        <w:trPr>
          <w:trHeight w:val="932"/>
        </w:trPr>
        <w:tc>
          <w:tcPr>
            <w:tcW w:w="9006" w:type="dxa"/>
            <w:shd w:val="clear" w:color="auto" w:fill="AEAAAA"/>
            <w:tcMar>
              <w:top w:w="75" w:type="dxa"/>
              <w:left w:w="75" w:type="dxa"/>
              <w:bottom w:w="75" w:type="dxa"/>
              <w:right w:w="7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Personalized Content (40%)</w:t>
            </w:r>
          </w:p>
          <w:p w:rsidR="009F4361" w:rsidRPr="00D2641F" w:rsidRDefault="009F4361">
            <w:pPr>
              <w:spacing w:before="120" w:after="120" w:line="259" w:lineRule="auto"/>
              <w:rPr>
                <w:rFonts w:ascii="Arial" w:hAnsi="Arial"/>
                <w:b/>
                <w:sz w:val="32"/>
              </w:rPr>
            </w:pPr>
          </w:p>
        </w:tc>
      </w:tr>
      <w:tr w:rsidR="009F4361" w:rsidRPr="00D2641F" w:rsidTr="00B1114D">
        <w:tc>
          <w:tcPr>
            <w:tcW w:w="9006" w:type="dxa"/>
            <w:shd w:val="clear" w:color="auto" w:fill="AEAAAA"/>
            <w:tcMar>
              <w:top w:w="75" w:type="dxa"/>
              <w:left w:w="75" w:type="dxa"/>
              <w:bottom w:w="75" w:type="dxa"/>
              <w:right w:w="7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Quick Response Time (30%)</w:t>
            </w:r>
          </w:p>
          <w:p w:rsidR="009F4361" w:rsidRPr="00D2641F" w:rsidRDefault="009F4361">
            <w:pPr>
              <w:spacing w:before="120" w:after="120" w:line="259" w:lineRule="auto"/>
              <w:rPr>
                <w:rFonts w:ascii="Arial" w:hAnsi="Arial"/>
                <w:b/>
                <w:sz w:val="32"/>
              </w:rPr>
            </w:pPr>
          </w:p>
        </w:tc>
      </w:tr>
      <w:tr w:rsidR="009F4361" w:rsidRPr="00D2641F" w:rsidTr="00B1114D">
        <w:tc>
          <w:tcPr>
            <w:tcW w:w="9006" w:type="dxa"/>
            <w:shd w:val="clear" w:color="auto" w:fill="AEAAAA"/>
            <w:tcMar>
              <w:top w:w="75" w:type="dxa"/>
              <w:left w:w="75" w:type="dxa"/>
              <w:bottom w:w="75" w:type="dxa"/>
              <w:right w:w="7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User-Friendly Website (20%)</w:t>
            </w:r>
          </w:p>
          <w:p w:rsidR="009F4361" w:rsidRPr="00D2641F" w:rsidRDefault="009F4361">
            <w:pPr>
              <w:spacing w:before="120" w:after="120" w:line="259" w:lineRule="auto"/>
              <w:rPr>
                <w:rFonts w:ascii="Arial" w:hAnsi="Arial"/>
                <w:b/>
                <w:sz w:val="32"/>
              </w:rPr>
            </w:pPr>
          </w:p>
        </w:tc>
      </w:tr>
      <w:tr w:rsidR="009F4361" w:rsidRPr="00D2641F" w:rsidTr="00B1114D">
        <w:tc>
          <w:tcPr>
            <w:tcW w:w="9006" w:type="dxa"/>
            <w:shd w:val="clear" w:color="auto" w:fill="AEAAAA"/>
            <w:tcMar>
              <w:top w:w="75" w:type="dxa"/>
              <w:left w:w="75" w:type="dxa"/>
              <w:bottom w:w="75" w:type="dxa"/>
              <w:right w:w="75" w:type="dxa"/>
            </w:tcMar>
          </w:tcPr>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lastRenderedPageBreak/>
              <w:t>Discounts &amp; Offers (10%)</w:t>
            </w:r>
          </w:p>
          <w:p w:rsidR="009F4361" w:rsidRPr="00D2641F" w:rsidRDefault="009F4361">
            <w:pPr>
              <w:spacing w:before="120" w:after="120" w:line="259" w:lineRule="auto"/>
              <w:rPr>
                <w:rFonts w:ascii="Arial" w:hAnsi="Arial"/>
                <w:b/>
                <w:sz w:val="32"/>
              </w:rPr>
            </w:pPr>
          </w:p>
        </w:tc>
      </w:tr>
    </w:tbl>
    <w:p w:rsidR="009F4361" w:rsidRPr="00D2641F" w:rsidRDefault="009F4361">
      <w:pPr>
        <w:spacing w:before="120" w:after="120" w:line="259" w:lineRule="auto"/>
        <w:rPr>
          <w:rFonts w:ascii="Arial" w:hAnsi="Arial"/>
          <w:b/>
          <w:sz w:val="32"/>
        </w:rPr>
      </w:pPr>
    </w:p>
    <w:p w:rsidR="009F4361" w:rsidRPr="00D2641F" w:rsidRDefault="00B1114D">
      <w:pPr>
        <w:spacing w:before="120" w:after="120" w:line="259" w:lineRule="auto"/>
        <w:rPr>
          <w:rFonts w:ascii="Arial" w:hAnsi="Arial"/>
          <w:b/>
          <w:sz w:val="32"/>
        </w:rPr>
      </w:pPr>
      <w:r w:rsidRPr="00D2641F">
        <w:rPr>
          <w:rFonts w:ascii="Arial" w:eastAsia="Times New Roman Bold" w:hAnsi="Arial" w:cs="Times New Roman Bold"/>
          <w:b/>
          <w:bCs/>
          <w:color w:val="000000"/>
          <w:sz w:val="32"/>
          <w:szCs w:val="24"/>
        </w:rPr>
        <w:t>8.5 Regression Analysis</w:t>
      </w:r>
    </w:p>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A regression analysis indicates a positive correlation between digital marketing engagement and customer satisfaction.</w:t>
      </w:r>
    </w:p>
    <w:p w:rsidR="009F4361" w:rsidRPr="00D2641F" w:rsidRDefault="00B1114D">
      <w:pPr>
        <w:spacing w:before="120" w:after="120" w:line="259" w:lineRule="auto"/>
        <w:rPr>
          <w:rFonts w:ascii="Arial" w:hAnsi="Arial"/>
          <w:b/>
          <w:sz w:val="32"/>
        </w:rPr>
      </w:pPr>
      <w:r w:rsidRPr="00D2641F">
        <w:rPr>
          <w:rFonts w:ascii="Arial" w:eastAsia="Times New Roman Bold" w:hAnsi="Arial" w:cs="Times New Roman Bold"/>
          <w:b/>
          <w:bCs/>
          <w:color w:val="000000"/>
          <w:sz w:val="32"/>
          <w:szCs w:val="28"/>
        </w:rPr>
        <w:t>9. Challenges and Limitations of Digital Marketing</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While digital marketing has shown significant benefits, ch</w:t>
      </w:r>
      <w:r w:rsidRPr="00D2641F">
        <w:rPr>
          <w:rFonts w:ascii="Arial" w:eastAsia="Times New Roman" w:hAnsi="Arial" w:cs="Times New Roman"/>
          <w:b/>
          <w:color w:val="000000"/>
          <w:sz w:val="32"/>
          <w:szCs w:val="24"/>
        </w:rPr>
        <w:t xml:space="preserve">allenges such as </w:t>
      </w:r>
      <w:r w:rsidRPr="00D2641F">
        <w:rPr>
          <w:rFonts w:ascii="Arial" w:eastAsia="Times New Roman Bold" w:hAnsi="Arial" w:cs="Times New Roman Bold"/>
          <w:b/>
          <w:bCs/>
          <w:color w:val="000000"/>
          <w:sz w:val="32"/>
          <w:szCs w:val="24"/>
        </w:rPr>
        <w:t>data privacy concerns</w:t>
      </w:r>
      <w:r w:rsidRPr="00D2641F">
        <w:rPr>
          <w:rFonts w:ascii="Arial" w:eastAsia="Times New Roman" w:hAnsi="Arial" w:cs="Times New Roman"/>
          <w:b/>
          <w:color w:val="000000"/>
          <w:sz w:val="32"/>
          <w:szCs w:val="24"/>
        </w:rPr>
        <w:t xml:space="preserve">, </w:t>
      </w:r>
      <w:r w:rsidRPr="00D2641F">
        <w:rPr>
          <w:rFonts w:ascii="Arial" w:eastAsia="Times New Roman Bold" w:hAnsi="Arial" w:cs="Times New Roman Bold"/>
          <w:b/>
          <w:bCs/>
          <w:color w:val="000000"/>
          <w:sz w:val="32"/>
          <w:szCs w:val="24"/>
        </w:rPr>
        <w:t>high competition</w:t>
      </w:r>
      <w:r w:rsidRPr="00D2641F">
        <w:rPr>
          <w:rFonts w:ascii="Arial" w:eastAsia="Times New Roman" w:hAnsi="Arial" w:cs="Times New Roman"/>
          <w:b/>
          <w:color w:val="000000"/>
          <w:sz w:val="32"/>
          <w:szCs w:val="24"/>
        </w:rPr>
        <w:t xml:space="preserve">, and </w:t>
      </w:r>
      <w:r w:rsidRPr="00D2641F">
        <w:rPr>
          <w:rFonts w:ascii="Arial" w:eastAsia="Times New Roman Bold" w:hAnsi="Arial" w:cs="Times New Roman Bold"/>
          <w:b/>
          <w:bCs/>
          <w:color w:val="000000"/>
          <w:sz w:val="32"/>
          <w:szCs w:val="24"/>
        </w:rPr>
        <w:t>market saturation</w:t>
      </w:r>
      <w:r w:rsidRPr="00D2641F">
        <w:rPr>
          <w:rFonts w:ascii="Arial" w:eastAsia="Times New Roman" w:hAnsi="Arial" w:cs="Times New Roman"/>
          <w:b/>
          <w:color w:val="000000"/>
          <w:sz w:val="32"/>
          <w:szCs w:val="24"/>
        </w:rPr>
        <w:t xml:space="preserve"> pose barriers to its success in Chennai. Businesses must be aware of these challenges to develop effective strategies.</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1. Digital Divide and Accessibility Issues</w:t>
      </w:r>
    </w:p>
    <w:p w:rsidR="009F4361" w:rsidRPr="00D2641F" w:rsidRDefault="00B1114D">
      <w:pPr>
        <w:numPr>
          <w:ilvl w:val="0"/>
          <w:numId w:val="6"/>
        </w:numPr>
        <w:rPr>
          <w:rFonts w:ascii="Arial" w:hAnsi="Arial"/>
          <w:b/>
          <w:sz w:val="32"/>
        </w:rPr>
      </w:pPr>
      <w:r w:rsidRPr="00D2641F">
        <w:rPr>
          <w:rFonts w:ascii="Arial" w:eastAsia="Times New Roman Bold" w:hAnsi="Arial" w:cs="Times New Roman Bold"/>
          <w:b/>
          <w:bCs/>
          <w:color w:val="000000"/>
          <w:sz w:val="32"/>
          <w:szCs w:val="24"/>
        </w:rPr>
        <w:t>Challenge</w:t>
      </w:r>
      <w:r w:rsidRPr="00D2641F">
        <w:rPr>
          <w:rFonts w:ascii="Arial" w:eastAsia="Times New Roman" w:hAnsi="Arial" w:cs="Times New Roman"/>
          <w:b/>
          <w:color w:val="000000"/>
          <w:sz w:val="32"/>
          <w:szCs w:val="24"/>
        </w:rPr>
        <w:t xml:space="preserve">: A </w:t>
      </w:r>
      <w:r w:rsidRPr="00D2641F">
        <w:rPr>
          <w:rFonts w:ascii="Arial" w:eastAsia="Times New Roman" w:hAnsi="Arial" w:cs="Times New Roman"/>
          <w:b/>
          <w:color w:val="000000"/>
          <w:sz w:val="32"/>
          <w:szCs w:val="24"/>
        </w:rPr>
        <w:t>significant portion of the population in Chennai, especially in rural areas or lower-income groups, may not have consistent access to the internet or modern digital devices. This digital divide limits the reach of digital marketing campaigns.</w:t>
      </w:r>
    </w:p>
    <w:p w:rsidR="009F4361" w:rsidRPr="00D2641F" w:rsidRDefault="00B1114D">
      <w:pPr>
        <w:numPr>
          <w:ilvl w:val="0"/>
          <w:numId w:val="6"/>
        </w:numPr>
        <w:rPr>
          <w:rFonts w:ascii="Arial" w:hAnsi="Arial"/>
          <w:b/>
          <w:sz w:val="32"/>
        </w:rPr>
      </w:pPr>
      <w:r w:rsidRPr="00D2641F">
        <w:rPr>
          <w:rFonts w:ascii="Arial" w:eastAsia="Times New Roman Bold" w:hAnsi="Arial" w:cs="Times New Roman Bold"/>
          <w:b/>
          <w:bCs/>
          <w:color w:val="000000"/>
          <w:sz w:val="32"/>
          <w:szCs w:val="24"/>
        </w:rPr>
        <w:t>Impact on Cus</w:t>
      </w:r>
      <w:r w:rsidRPr="00D2641F">
        <w:rPr>
          <w:rFonts w:ascii="Arial" w:eastAsia="Times New Roman Bold" w:hAnsi="Arial" w:cs="Times New Roman Bold"/>
          <w:b/>
          <w:bCs/>
          <w:color w:val="000000"/>
          <w:sz w:val="32"/>
          <w:szCs w:val="24"/>
        </w:rPr>
        <w:t>tomer Satisfaction</w:t>
      </w:r>
      <w:r w:rsidRPr="00D2641F">
        <w:rPr>
          <w:rFonts w:ascii="Arial" w:eastAsia="Times New Roman" w:hAnsi="Arial" w:cs="Times New Roman"/>
          <w:b/>
          <w:color w:val="000000"/>
          <w:sz w:val="32"/>
          <w:szCs w:val="24"/>
        </w:rPr>
        <w:t>: Customers who do not have easy access to digital platforms may feel excluded from promotions or updates, leading to dissatisfaction. Additionally, businesses may not be able to gather accurate feedback from these sections of the populat</w:t>
      </w:r>
      <w:r w:rsidRPr="00D2641F">
        <w:rPr>
          <w:rFonts w:ascii="Arial" w:eastAsia="Times New Roman" w:hAnsi="Arial" w:cs="Times New Roman"/>
          <w:b/>
          <w:color w:val="000000"/>
          <w:sz w:val="32"/>
          <w:szCs w:val="24"/>
        </w:rPr>
        <w:t>ion, which can skew customer satisfaction results.</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2. Information Overload and Consumer Fatigue</w:t>
      </w:r>
    </w:p>
    <w:p w:rsidR="009F4361" w:rsidRPr="00D2641F" w:rsidRDefault="00B1114D">
      <w:pPr>
        <w:numPr>
          <w:ilvl w:val="0"/>
          <w:numId w:val="7"/>
        </w:numPr>
        <w:rPr>
          <w:rFonts w:ascii="Arial" w:hAnsi="Arial"/>
          <w:b/>
          <w:sz w:val="32"/>
        </w:rPr>
      </w:pPr>
      <w:r w:rsidRPr="00D2641F">
        <w:rPr>
          <w:rFonts w:ascii="Arial" w:eastAsia="Times New Roman Bold" w:hAnsi="Arial" w:cs="Times New Roman Bold"/>
          <w:b/>
          <w:bCs/>
          <w:color w:val="000000"/>
          <w:sz w:val="32"/>
          <w:szCs w:val="24"/>
        </w:rPr>
        <w:t>Challenge</w:t>
      </w:r>
      <w:r w:rsidRPr="00D2641F">
        <w:rPr>
          <w:rFonts w:ascii="Arial" w:eastAsia="Times New Roman" w:hAnsi="Arial" w:cs="Times New Roman"/>
          <w:b/>
          <w:color w:val="000000"/>
          <w:sz w:val="32"/>
          <w:szCs w:val="24"/>
        </w:rPr>
        <w:t>: The rise of digital marketing has led to an overwhelming amount of information and advertisements online. Consumers are bombarded with ads across var</w:t>
      </w:r>
      <w:r w:rsidRPr="00D2641F">
        <w:rPr>
          <w:rFonts w:ascii="Arial" w:eastAsia="Times New Roman" w:hAnsi="Arial" w:cs="Times New Roman"/>
          <w:b/>
          <w:color w:val="000000"/>
          <w:sz w:val="32"/>
          <w:szCs w:val="24"/>
        </w:rPr>
        <w:t>ious platforms, which can lead to ad fatigue or dissatisfaction.</w:t>
      </w:r>
    </w:p>
    <w:p w:rsidR="009F4361" w:rsidRPr="00D2641F" w:rsidRDefault="00B1114D">
      <w:pPr>
        <w:numPr>
          <w:ilvl w:val="0"/>
          <w:numId w:val="7"/>
        </w:numPr>
        <w:rPr>
          <w:rFonts w:ascii="Arial" w:hAnsi="Arial"/>
          <w:b/>
          <w:sz w:val="32"/>
        </w:rPr>
      </w:pPr>
      <w:r w:rsidRPr="00D2641F">
        <w:rPr>
          <w:rFonts w:ascii="Arial" w:eastAsia="Times New Roman Bold" w:hAnsi="Arial" w:cs="Times New Roman Bold"/>
          <w:b/>
          <w:bCs/>
          <w:color w:val="000000"/>
          <w:sz w:val="32"/>
          <w:szCs w:val="24"/>
        </w:rPr>
        <w:t>Impact on Customer Satisfaction</w:t>
      </w:r>
      <w:r w:rsidRPr="00D2641F">
        <w:rPr>
          <w:rFonts w:ascii="Arial" w:eastAsia="Times New Roman" w:hAnsi="Arial" w:cs="Times New Roman"/>
          <w:b/>
          <w:color w:val="000000"/>
          <w:sz w:val="32"/>
          <w:szCs w:val="24"/>
        </w:rPr>
        <w:t xml:space="preserve">: Customers in Chennai, especially the tech-savvy and younger </w:t>
      </w:r>
      <w:proofErr w:type="gramStart"/>
      <w:r w:rsidRPr="00D2641F">
        <w:rPr>
          <w:rFonts w:ascii="Arial" w:eastAsia="Times New Roman" w:hAnsi="Arial" w:cs="Times New Roman"/>
          <w:b/>
          <w:color w:val="000000"/>
          <w:sz w:val="32"/>
          <w:szCs w:val="24"/>
        </w:rPr>
        <w:t>demographic,</w:t>
      </w:r>
      <w:proofErr w:type="gramEnd"/>
      <w:r w:rsidRPr="00D2641F">
        <w:rPr>
          <w:rFonts w:ascii="Arial" w:eastAsia="Times New Roman" w:hAnsi="Arial" w:cs="Times New Roman"/>
          <w:b/>
          <w:color w:val="000000"/>
          <w:sz w:val="32"/>
          <w:szCs w:val="24"/>
        </w:rPr>
        <w:t xml:space="preserve"> may feel overwhelmed by excessive digital content. This could lead to disengagement w</w:t>
      </w:r>
      <w:r w:rsidRPr="00D2641F">
        <w:rPr>
          <w:rFonts w:ascii="Arial" w:eastAsia="Times New Roman" w:hAnsi="Arial" w:cs="Times New Roman"/>
          <w:b/>
          <w:color w:val="000000"/>
          <w:sz w:val="32"/>
          <w:szCs w:val="24"/>
        </w:rPr>
        <w:t>ith brands, and a negative impact on overall customer satisfaction. For instance, if an ad appears too frequently or feels intrusive, it could generate frustration rather than positive engagement.</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3. Data Privacy and Security Concerns</w:t>
      </w:r>
    </w:p>
    <w:p w:rsidR="009F4361" w:rsidRPr="00D2641F" w:rsidRDefault="00B1114D">
      <w:pPr>
        <w:numPr>
          <w:ilvl w:val="0"/>
          <w:numId w:val="8"/>
        </w:numPr>
        <w:rPr>
          <w:rFonts w:ascii="Arial" w:hAnsi="Arial"/>
          <w:b/>
          <w:sz w:val="32"/>
        </w:rPr>
      </w:pPr>
      <w:r w:rsidRPr="00D2641F">
        <w:rPr>
          <w:rFonts w:ascii="Arial" w:eastAsia="Times New Roman Bold" w:hAnsi="Arial" w:cs="Times New Roman Bold"/>
          <w:b/>
          <w:bCs/>
          <w:color w:val="000000"/>
          <w:sz w:val="32"/>
          <w:szCs w:val="24"/>
        </w:rPr>
        <w:t>Challenge</w:t>
      </w:r>
      <w:r w:rsidRPr="00D2641F">
        <w:rPr>
          <w:rFonts w:ascii="Arial" w:eastAsia="Times New Roman" w:hAnsi="Arial" w:cs="Times New Roman"/>
          <w:b/>
          <w:color w:val="000000"/>
          <w:sz w:val="32"/>
          <w:szCs w:val="24"/>
        </w:rPr>
        <w:t>: As digital</w:t>
      </w:r>
      <w:r w:rsidRPr="00D2641F">
        <w:rPr>
          <w:rFonts w:ascii="Arial" w:eastAsia="Times New Roman" w:hAnsi="Arial" w:cs="Times New Roman"/>
          <w:b/>
          <w:color w:val="000000"/>
          <w:sz w:val="32"/>
          <w:szCs w:val="24"/>
        </w:rPr>
        <w:t xml:space="preserve"> marketing relies heavily on collecting and analyzing consumer data (such as browsing behavior, purchase history, and personal preferences), concerns about data privacy and security have risen significantly.</w:t>
      </w:r>
    </w:p>
    <w:p w:rsidR="009F4361" w:rsidRPr="00D2641F" w:rsidRDefault="00B1114D">
      <w:pPr>
        <w:numPr>
          <w:ilvl w:val="0"/>
          <w:numId w:val="8"/>
        </w:numPr>
        <w:rPr>
          <w:rFonts w:ascii="Arial" w:hAnsi="Arial"/>
          <w:b/>
          <w:sz w:val="32"/>
        </w:rPr>
      </w:pPr>
      <w:r w:rsidRPr="00D2641F">
        <w:rPr>
          <w:rFonts w:ascii="Arial" w:eastAsia="Times New Roman Bold" w:hAnsi="Arial" w:cs="Times New Roman Bold"/>
          <w:b/>
          <w:bCs/>
          <w:color w:val="000000"/>
          <w:sz w:val="32"/>
          <w:szCs w:val="24"/>
        </w:rPr>
        <w:t>Impact on Customer Satisfaction</w:t>
      </w:r>
      <w:r w:rsidRPr="00D2641F">
        <w:rPr>
          <w:rFonts w:ascii="Arial" w:eastAsia="Times New Roman" w:hAnsi="Arial" w:cs="Times New Roman"/>
          <w:b/>
          <w:color w:val="000000"/>
          <w:sz w:val="32"/>
          <w:szCs w:val="24"/>
        </w:rPr>
        <w:t xml:space="preserve">: Many customers </w:t>
      </w:r>
      <w:r w:rsidRPr="00D2641F">
        <w:rPr>
          <w:rFonts w:ascii="Arial" w:eastAsia="Times New Roman" w:hAnsi="Arial" w:cs="Times New Roman"/>
          <w:b/>
          <w:color w:val="000000"/>
          <w:sz w:val="32"/>
          <w:szCs w:val="24"/>
        </w:rPr>
        <w:t>in Chennai, like elsewhere, are becoming increasingly aware of the risks associated with their personal data being mishandled or misused. If customers feel that their data is not secure or that they are being unfairly targeted, this can lead to a loss of t</w:t>
      </w:r>
      <w:r w:rsidRPr="00D2641F">
        <w:rPr>
          <w:rFonts w:ascii="Arial" w:eastAsia="Times New Roman" w:hAnsi="Arial" w:cs="Times New Roman"/>
          <w:b/>
          <w:color w:val="000000"/>
          <w:sz w:val="32"/>
          <w:szCs w:val="24"/>
        </w:rPr>
        <w:t>rust and a negative impact on customer satisfaction. The implementation of data privacy laws like GDPR and the Indian Personal Data Protection Bill is also a factor in how companies must handle customer information.</w:t>
      </w:r>
    </w:p>
    <w:p w:rsidR="009F4361" w:rsidRPr="00D2641F" w:rsidRDefault="009F4361">
      <w:pPr>
        <w:spacing w:before="120" w:after="120"/>
        <w:rPr>
          <w:rFonts w:ascii="Arial" w:eastAsia="Times New Roman Bold" w:hAnsi="Arial" w:cs="Times New Roman Bold"/>
          <w:b/>
          <w:bCs/>
          <w:color w:val="000000"/>
          <w:sz w:val="32"/>
          <w:szCs w:val="24"/>
        </w:rPr>
      </w:pP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 xml:space="preserve">4. Maintaining Consistency </w:t>
      </w:r>
      <w:proofErr w:type="gramStart"/>
      <w:r w:rsidRPr="00D2641F">
        <w:rPr>
          <w:rFonts w:ascii="Arial" w:eastAsia="Times New Roman Bold" w:hAnsi="Arial" w:cs="Times New Roman Bold"/>
          <w:b/>
          <w:bCs/>
          <w:color w:val="000000"/>
          <w:sz w:val="32"/>
          <w:szCs w:val="24"/>
        </w:rPr>
        <w:t>Across</w:t>
      </w:r>
      <w:proofErr w:type="gramEnd"/>
      <w:r w:rsidRPr="00D2641F">
        <w:rPr>
          <w:rFonts w:ascii="Arial" w:eastAsia="Times New Roman Bold" w:hAnsi="Arial" w:cs="Times New Roman Bold"/>
          <w:b/>
          <w:bCs/>
          <w:color w:val="000000"/>
          <w:sz w:val="32"/>
          <w:szCs w:val="24"/>
        </w:rPr>
        <w:t xml:space="preserve"> Digit</w:t>
      </w:r>
      <w:r w:rsidRPr="00D2641F">
        <w:rPr>
          <w:rFonts w:ascii="Arial" w:eastAsia="Times New Roman Bold" w:hAnsi="Arial" w:cs="Times New Roman Bold"/>
          <w:b/>
          <w:bCs/>
          <w:color w:val="000000"/>
          <w:sz w:val="32"/>
          <w:szCs w:val="24"/>
        </w:rPr>
        <w:t>al Channels</w:t>
      </w:r>
    </w:p>
    <w:p w:rsidR="009F4361" w:rsidRPr="00D2641F" w:rsidRDefault="00B1114D">
      <w:pPr>
        <w:numPr>
          <w:ilvl w:val="0"/>
          <w:numId w:val="9"/>
        </w:numPr>
        <w:rPr>
          <w:rFonts w:ascii="Arial" w:hAnsi="Arial"/>
          <w:b/>
          <w:sz w:val="32"/>
        </w:rPr>
      </w:pPr>
      <w:r w:rsidRPr="00D2641F">
        <w:rPr>
          <w:rFonts w:ascii="Arial" w:eastAsia="Times New Roman Bold" w:hAnsi="Arial" w:cs="Times New Roman Bold"/>
          <w:b/>
          <w:bCs/>
          <w:color w:val="000000"/>
          <w:sz w:val="32"/>
          <w:szCs w:val="24"/>
        </w:rPr>
        <w:t>Challenge</w:t>
      </w:r>
      <w:r w:rsidRPr="00D2641F">
        <w:rPr>
          <w:rFonts w:ascii="Arial" w:eastAsia="Times New Roman" w:hAnsi="Arial" w:cs="Times New Roman"/>
          <w:b/>
          <w:color w:val="000000"/>
          <w:sz w:val="32"/>
          <w:szCs w:val="24"/>
        </w:rPr>
        <w:t>: Digital marketing involves several channels—such as websites, social media, email marketing, and online ads—which must be consistent in their messaging and customer interaction. However, maintaining this consistency can be a logistic</w:t>
      </w:r>
      <w:r w:rsidRPr="00D2641F">
        <w:rPr>
          <w:rFonts w:ascii="Arial" w:eastAsia="Times New Roman" w:hAnsi="Arial" w:cs="Times New Roman"/>
          <w:b/>
          <w:color w:val="000000"/>
          <w:sz w:val="32"/>
          <w:szCs w:val="24"/>
        </w:rPr>
        <w:t>al and strategic challenge.</w:t>
      </w:r>
    </w:p>
    <w:p w:rsidR="009F4361" w:rsidRPr="00D2641F" w:rsidRDefault="00B1114D">
      <w:pPr>
        <w:numPr>
          <w:ilvl w:val="0"/>
          <w:numId w:val="9"/>
        </w:numPr>
        <w:rPr>
          <w:rFonts w:ascii="Arial" w:hAnsi="Arial"/>
          <w:b/>
          <w:sz w:val="32"/>
        </w:rPr>
      </w:pPr>
      <w:r w:rsidRPr="00D2641F">
        <w:rPr>
          <w:rFonts w:ascii="Arial" w:eastAsia="Times New Roman Bold" w:hAnsi="Arial" w:cs="Times New Roman Bold"/>
          <w:b/>
          <w:bCs/>
          <w:color w:val="000000"/>
          <w:sz w:val="32"/>
          <w:szCs w:val="24"/>
        </w:rPr>
        <w:t>Impact on Customer Satisfaction</w:t>
      </w:r>
      <w:r w:rsidRPr="00D2641F">
        <w:rPr>
          <w:rFonts w:ascii="Arial" w:eastAsia="Times New Roman" w:hAnsi="Arial" w:cs="Times New Roman"/>
          <w:b/>
          <w:color w:val="000000"/>
          <w:sz w:val="32"/>
          <w:szCs w:val="24"/>
        </w:rPr>
        <w:t>: Inconsistent messaging or experiences across digital platforms can confuse customers and erode trust. If a customer receives conflicting messages via email and social media, or if a brand's websi</w:t>
      </w:r>
      <w:r w:rsidRPr="00D2641F">
        <w:rPr>
          <w:rFonts w:ascii="Arial" w:eastAsia="Times New Roman" w:hAnsi="Arial" w:cs="Times New Roman"/>
          <w:b/>
          <w:color w:val="000000"/>
          <w:sz w:val="32"/>
          <w:szCs w:val="24"/>
        </w:rPr>
        <w:t xml:space="preserve">te offers a poor user </w:t>
      </w:r>
      <w:r w:rsidRPr="00D2641F">
        <w:rPr>
          <w:rFonts w:ascii="Arial" w:eastAsia="Times New Roman" w:hAnsi="Arial" w:cs="Times New Roman"/>
          <w:b/>
          <w:color w:val="000000"/>
          <w:sz w:val="32"/>
          <w:szCs w:val="24"/>
        </w:rPr>
        <w:lastRenderedPageBreak/>
        <w:t>experience, their overall satisfaction may decrease. Inconsistent service levels across different channels can frustrate customers, leading to dissatisfaction.</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5. Lack of Personalized Experiences</w:t>
      </w:r>
    </w:p>
    <w:p w:rsidR="009F4361" w:rsidRPr="00D2641F" w:rsidRDefault="00B1114D">
      <w:pPr>
        <w:numPr>
          <w:ilvl w:val="0"/>
          <w:numId w:val="10"/>
        </w:numPr>
        <w:rPr>
          <w:rFonts w:ascii="Arial" w:hAnsi="Arial"/>
          <w:b/>
          <w:sz w:val="32"/>
        </w:rPr>
      </w:pPr>
      <w:r w:rsidRPr="00D2641F">
        <w:rPr>
          <w:rFonts w:ascii="Arial" w:eastAsia="Times New Roman Bold" w:hAnsi="Arial" w:cs="Times New Roman Bold"/>
          <w:b/>
          <w:bCs/>
          <w:color w:val="000000"/>
          <w:sz w:val="32"/>
          <w:szCs w:val="24"/>
        </w:rPr>
        <w:t>Challenge</w:t>
      </w:r>
      <w:r w:rsidRPr="00D2641F">
        <w:rPr>
          <w:rFonts w:ascii="Arial" w:eastAsia="Times New Roman" w:hAnsi="Arial" w:cs="Times New Roman"/>
          <w:b/>
          <w:color w:val="000000"/>
          <w:sz w:val="32"/>
          <w:szCs w:val="24"/>
        </w:rPr>
        <w:t xml:space="preserve">: While personalization is a </w:t>
      </w:r>
      <w:r w:rsidRPr="00D2641F">
        <w:rPr>
          <w:rFonts w:ascii="Arial" w:eastAsia="Times New Roman" w:hAnsi="Arial" w:cs="Times New Roman"/>
          <w:b/>
          <w:color w:val="000000"/>
          <w:sz w:val="32"/>
          <w:szCs w:val="24"/>
        </w:rPr>
        <w:t>key strength of digital marketing, many businesses in Chennai still struggle to implement it effectively. Creating personalized experiences requires advanced data analytics and AI, which may be beyond the capacity of smaller businesses or those that lack t</w:t>
      </w:r>
      <w:r w:rsidRPr="00D2641F">
        <w:rPr>
          <w:rFonts w:ascii="Arial" w:eastAsia="Times New Roman" w:hAnsi="Arial" w:cs="Times New Roman"/>
          <w:b/>
          <w:color w:val="000000"/>
          <w:sz w:val="32"/>
          <w:szCs w:val="24"/>
        </w:rPr>
        <w:t>echnical expertise.</w:t>
      </w:r>
    </w:p>
    <w:p w:rsidR="009F4361" w:rsidRPr="00D2641F" w:rsidRDefault="00B1114D">
      <w:pPr>
        <w:numPr>
          <w:ilvl w:val="0"/>
          <w:numId w:val="10"/>
        </w:numPr>
        <w:rPr>
          <w:rFonts w:ascii="Arial" w:hAnsi="Arial"/>
          <w:b/>
          <w:sz w:val="32"/>
        </w:rPr>
      </w:pPr>
      <w:r w:rsidRPr="00D2641F">
        <w:rPr>
          <w:rFonts w:ascii="Arial" w:eastAsia="Times New Roman Bold" w:hAnsi="Arial" w:cs="Times New Roman Bold"/>
          <w:b/>
          <w:bCs/>
          <w:color w:val="000000"/>
          <w:sz w:val="32"/>
          <w:szCs w:val="24"/>
        </w:rPr>
        <w:t>Impact on Customer Satisfaction</w:t>
      </w:r>
      <w:r w:rsidRPr="00D2641F">
        <w:rPr>
          <w:rFonts w:ascii="Arial" w:eastAsia="Times New Roman" w:hAnsi="Arial" w:cs="Times New Roman"/>
          <w:b/>
          <w:color w:val="000000"/>
          <w:sz w:val="32"/>
          <w:szCs w:val="24"/>
        </w:rPr>
        <w:t xml:space="preserve">: Without effective personalization, customers may feel that brands are not meeting their individual needs. In Chennai, where people have diverse preferences and expectations, a one-size-fits-all approach </w:t>
      </w:r>
      <w:r w:rsidRPr="00D2641F">
        <w:rPr>
          <w:rFonts w:ascii="Arial" w:eastAsia="Times New Roman" w:hAnsi="Arial" w:cs="Times New Roman"/>
          <w:b/>
          <w:color w:val="000000"/>
          <w:sz w:val="32"/>
          <w:szCs w:val="24"/>
        </w:rPr>
        <w:t>to digital marketing may lead to dissatisfaction, as customers expect brands to cater to their unique interests.</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10. Literature Review</w:t>
      </w:r>
    </w:p>
    <w:p w:rsidR="009F4361" w:rsidRPr="00D2641F" w:rsidRDefault="00B1114D">
      <w:pPr>
        <w:numPr>
          <w:ilvl w:val="0"/>
          <w:numId w:val="11"/>
        </w:numPr>
        <w:rPr>
          <w:rFonts w:ascii="Arial" w:hAnsi="Arial"/>
          <w:b/>
          <w:sz w:val="32"/>
        </w:rPr>
      </w:pPr>
      <w:r w:rsidRPr="00D2641F">
        <w:rPr>
          <w:rFonts w:ascii="Arial" w:eastAsia="Times New Roman Bold" w:hAnsi="Arial" w:cs="Times New Roman Bold"/>
          <w:b/>
          <w:bCs/>
          <w:color w:val="000000"/>
          <w:sz w:val="32"/>
          <w:szCs w:val="24"/>
        </w:rPr>
        <w:t>Digital Marketing and Customer Satisfaction</w:t>
      </w:r>
      <w:r w:rsidRPr="00D2641F">
        <w:rPr>
          <w:rFonts w:ascii="Arial" w:eastAsia="Times New Roman" w:hAnsi="Arial" w:cs="Times New Roman"/>
          <w:b/>
          <w:color w:val="000000"/>
          <w:sz w:val="32"/>
          <w:szCs w:val="24"/>
        </w:rPr>
        <w:t xml:space="preserve">: </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Previous studies have shown that digital marketing significantly influences</w:t>
      </w:r>
      <w:r w:rsidRPr="00D2641F">
        <w:rPr>
          <w:rFonts w:ascii="Arial" w:eastAsia="Times New Roman" w:hAnsi="Arial" w:cs="Times New Roman"/>
          <w:b/>
          <w:color w:val="000000"/>
          <w:sz w:val="32"/>
          <w:szCs w:val="24"/>
        </w:rPr>
        <w:t xml:space="preserve"> customer satisfaction by providing personalized experiences and direct communication channels.</w:t>
      </w:r>
    </w:p>
    <w:p w:rsidR="009F4361" w:rsidRPr="00D2641F" w:rsidRDefault="00B1114D">
      <w:pPr>
        <w:numPr>
          <w:ilvl w:val="0"/>
          <w:numId w:val="12"/>
        </w:numPr>
        <w:rPr>
          <w:rFonts w:ascii="Arial" w:hAnsi="Arial"/>
          <w:b/>
          <w:sz w:val="32"/>
        </w:rPr>
      </w:pPr>
      <w:r w:rsidRPr="00D2641F">
        <w:rPr>
          <w:rFonts w:ascii="Arial" w:eastAsia="Times New Roman Bold" w:hAnsi="Arial" w:cs="Times New Roman Bold"/>
          <w:b/>
          <w:bCs/>
          <w:color w:val="000000"/>
          <w:sz w:val="32"/>
          <w:szCs w:val="24"/>
        </w:rPr>
        <w:t>Chennai’s Digital Landscape</w:t>
      </w:r>
      <w:r w:rsidRPr="00D2641F">
        <w:rPr>
          <w:rFonts w:ascii="Arial" w:eastAsia="Times New Roman" w:hAnsi="Arial" w:cs="Times New Roman"/>
          <w:b/>
          <w:color w:val="000000"/>
          <w:sz w:val="32"/>
          <w:szCs w:val="24"/>
        </w:rPr>
        <w:t xml:space="preserve">: </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Chennai, being a major commercial hub in India, has seen significant growth in the use of digital platforms for both e-commerce </w:t>
      </w:r>
      <w:r w:rsidRPr="00D2641F">
        <w:rPr>
          <w:rFonts w:ascii="Arial" w:eastAsia="Times New Roman" w:hAnsi="Arial" w:cs="Times New Roman"/>
          <w:b/>
          <w:color w:val="000000"/>
          <w:sz w:val="32"/>
          <w:szCs w:val="24"/>
        </w:rPr>
        <w:t xml:space="preserve">and traditional businesses. The rise of social media platforms, such as </w:t>
      </w:r>
      <w:proofErr w:type="spellStart"/>
      <w:r w:rsidRPr="00D2641F">
        <w:rPr>
          <w:rFonts w:ascii="Arial" w:eastAsia="Times New Roman" w:hAnsi="Arial" w:cs="Times New Roman"/>
          <w:b/>
          <w:color w:val="000000"/>
          <w:sz w:val="32"/>
          <w:szCs w:val="24"/>
        </w:rPr>
        <w:t>Facebook</w:t>
      </w:r>
      <w:proofErr w:type="spellEnd"/>
      <w:r w:rsidRPr="00D2641F">
        <w:rPr>
          <w:rFonts w:ascii="Arial" w:eastAsia="Times New Roman" w:hAnsi="Arial" w:cs="Times New Roman"/>
          <w:b/>
          <w:color w:val="000000"/>
          <w:sz w:val="32"/>
          <w:szCs w:val="24"/>
        </w:rPr>
        <w:t xml:space="preserve">, </w:t>
      </w:r>
      <w:proofErr w:type="spellStart"/>
      <w:r w:rsidRPr="00D2641F">
        <w:rPr>
          <w:rFonts w:ascii="Arial" w:eastAsia="Times New Roman" w:hAnsi="Arial" w:cs="Times New Roman"/>
          <w:b/>
          <w:color w:val="000000"/>
          <w:sz w:val="32"/>
          <w:szCs w:val="24"/>
        </w:rPr>
        <w:t>Instagram</w:t>
      </w:r>
      <w:proofErr w:type="spellEnd"/>
      <w:r w:rsidRPr="00D2641F">
        <w:rPr>
          <w:rFonts w:ascii="Arial" w:eastAsia="Times New Roman" w:hAnsi="Arial" w:cs="Times New Roman"/>
          <w:b/>
          <w:color w:val="000000"/>
          <w:sz w:val="32"/>
          <w:szCs w:val="24"/>
        </w:rPr>
        <w:t>, and Twitter, has allowed businesses to connect with customers in real-time, impacting their satisfaction.</w:t>
      </w:r>
    </w:p>
    <w:p w:rsidR="009F4361" w:rsidRPr="00D2641F" w:rsidRDefault="00B1114D">
      <w:pPr>
        <w:numPr>
          <w:ilvl w:val="0"/>
          <w:numId w:val="13"/>
        </w:numPr>
        <w:rPr>
          <w:rFonts w:ascii="Arial" w:hAnsi="Arial"/>
          <w:b/>
          <w:sz w:val="32"/>
        </w:rPr>
      </w:pPr>
      <w:r w:rsidRPr="00D2641F">
        <w:rPr>
          <w:rFonts w:ascii="Arial" w:eastAsia="Times New Roman Bold" w:hAnsi="Arial" w:cs="Times New Roman Bold"/>
          <w:b/>
          <w:bCs/>
          <w:color w:val="000000"/>
          <w:sz w:val="32"/>
          <w:szCs w:val="24"/>
        </w:rPr>
        <w:t>Customer Expectations</w:t>
      </w:r>
      <w:r w:rsidRPr="00D2641F">
        <w:rPr>
          <w:rFonts w:ascii="Arial" w:eastAsia="Times New Roman" w:hAnsi="Arial" w:cs="Times New Roman"/>
          <w:b/>
          <w:color w:val="000000"/>
          <w:sz w:val="32"/>
          <w:szCs w:val="24"/>
        </w:rPr>
        <w:t xml:space="preserve">: </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With the increasing reliance on o</w:t>
      </w:r>
      <w:r w:rsidRPr="00D2641F">
        <w:rPr>
          <w:rFonts w:ascii="Arial" w:eastAsia="Times New Roman" w:hAnsi="Arial" w:cs="Times New Roman"/>
          <w:b/>
          <w:color w:val="000000"/>
          <w:sz w:val="32"/>
          <w:szCs w:val="24"/>
        </w:rPr>
        <w:t xml:space="preserve">nline reviews, ratings, and feedback, customers now expect more </w:t>
      </w:r>
    </w:p>
    <w:p w:rsidR="009F4361" w:rsidRPr="00D2641F" w:rsidRDefault="00B1114D">
      <w:pPr>
        <w:spacing w:before="120" w:after="120"/>
        <w:rPr>
          <w:rFonts w:ascii="Arial" w:hAnsi="Arial"/>
          <w:b/>
          <w:sz w:val="32"/>
        </w:rPr>
      </w:pPr>
      <w:proofErr w:type="gramStart"/>
      <w:r w:rsidRPr="00D2641F">
        <w:rPr>
          <w:rFonts w:ascii="Arial" w:eastAsia="Times New Roman" w:hAnsi="Arial" w:cs="Times New Roman"/>
          <w:b/>
          <w:color w:val="000000"/>
          <w:sz w:val="32"/>
          <w:szCs w:val="24"/>
        </w:rPr>
        <w:t>transparency</w:t>
      </w:r>
      <w:proofErr w:type="gramEnd"/>
      <w:r w:rsidRPr="00D2641F">
        <w:rPr>
          <w:rFonts w:ascii="Arial" w:eastAsia="Times New Roman" w:hAnsi="Arial" w:cs="Times New Roman"/>
          <w:b/>
          <w:color w:val="000000"/>
          <w:sz w:val="32"/>
          <w:szCs w:val="24"/>
        </w:rPr>
        <w:t xml:space="preserve"> and responsiveness from brands, which digital marketing can fulfill effectively.</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11. Case Studies</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 xml:space="preserve">Case Study 1: </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A Local Chennai Restaurant</w:t>
      </w:r>
    </w:p>
    <w:p w:rsidR="009F4361" w:rsidRPr="00D2641F" w:rsidRDefault="00B1114D">
      <w:pPr>
        <w:numPr>
          <w:ilvl w:val="0"/>
          <w:numId w:val="14"/>
        </w:numPr>
        <w:rPr>
          <w:rFonts w:ascii="Arial" w:hAnsi="Arial"/>
          <w:b/>
          <w:sz w:val="32"/>
        </w:rPr>
      </w:pPr>
      <w:r w:rsidRPr="00D2641F">
        <w:rPr>
          <w:rFonts w:ascii="Arial" w:eastAsia="Times New Roman Bold" w:hAnsi="Arial" w:cs="Times New Roman Bold"/>
          <w:b/>
          <w:bCs/>
          <w:color w:val="000000"/>
          <w:sz w:val="32"/>
          <w:szCs w:val="24"/>
        </w:rPr>
        <w:t>Challenge</w:t>
      </w:r>
      <w:r w:rsidRPr="00D2641F">
        <w:rPr>
          <w:rFonts w:ascii="Arial" w:eastAsia="Times New Roman" w:hAnsi="Arial" w:cs="Times New Roman"/>
          <w:b/>
          <w:color w:val="000000"/>
          <w:sz w:val="32"/>
          <w:szCs w:val="24"/>
        </w:rPr>
        <w:t xml:space="preserve">: Increase foot traffic and </w:t>
      </w:r>
      <w:r w:rsidRPr="00D2641F">
        <w:rPr>
          <w:rFonts w:ascii="Arial" w:eastAsia="Times New Roman" w:hAnsi="Arial" w:cs="Times New Roman"/>
          <w:b/>
          <w:color w:val="000000"/>
          <w:sz w:val="32"/>
          <w:szCs w:val="24"/>
        </w:rPr>
        <w:t>online orders.</w:t>
      </w:r>
    </w:p>
    <w:p w:rsidR="009F4361" w:rsidRPr="00D2641F" w:rsidRDefault="00B1114D">
      <w:pPr>
        <w:numPr>
          <w:ilvl w:val="0"/>
          <w:numId w:val="14"/>
        </w:numPr>
        <w:rPr>
          <w:rFonts w:ascii="Arial" w:hAnsi="Arial"/>
          <w:b/>
          <w:sz w:val="32"/>
        </w:rPr>
      </w:pPr>
      <w:r w:rsidRPr="00D2641F">
        <w:rPr>
          <w:rFonts w:ascii="Arial" w:eastAsia="Times New Roman Bold" w:hAnsi="Arial" w:cs="Times New Roman Bold"/>
          <w:b/>
          <w:bCs/>
          <w:color w:val="000000"/>
          <w:sz w:val="32"/>
          <w:szCs w:val="24"/>
        </w:rPr>
        <w:t>Strategy</w:t>
      </w:r>
      <w:r w:rsidRPr="00D2641F">
        <w:rPr>
          <w:rFonts w:ascii="Arial" w:eastAsia="Times New Roman" w:hAnsi="Arial" w:cs="Times New Roman"/>
          <w:b/>
          <w:color w:val="000000"/>
          <w:sz w:val="32"/>
          <w:szCs w:val="24"/>
        </w:rPr>
        <w:t xml:space="preserve">: Used </w:t>
      </w:r>
      <w:proofErr w:type="spellStart"/>
      <w:r w:rsidRPr="00D2641F">
        <w:rPr>
          <w:rFonts w:ascii="Arial" w:eastAsia="Times New Roman" w:hAnsi="Arial" w:cs="Times New Roman"/>
          <w:b/>
          <w:color w:val="000000"/>
          <w:sz w:val="32"/>
          <w:szCs w:val="24"/>
        </w:rPr>
        <w:t>Instagram</w:t>
      </w:r>
      <w:proofErr w:type="spellEnd"/>
      <w:r w:rsidRPr="00D2641F">
        <w:rPr>
          <w:rFonts w:ascii="Arial" w:eastAsia="Times New Roman" w:hAnsi="Arial" w:cs="Times New Roman"/>
          <w:b/>
          <w:color w:val="000000"/>
          <w:sz w:val="32"/>
          <w:szCs w:val="24"/>
        </w:rPr>
        <w:t xml:space="preserve"> influencers and </w:t>
      </w:r>
      <w:proofErr w:type="spellStart"/>
      <w:r w:rsidRPr="00D2641F">
        <w:rPr>
          <w:rFonts w:ascii="Arial" w:eastAsia="Times New Roman" w:hAnsi="Arial" w:cs="Times New Roman"/>
          <w:b/>
          <w:color w:val="000000"/>
          <w:sz w:val="32"/>
          <w:szCs w:val="24"/>
        </w:rPr>
        <w:t>Facebook</w:t>
      </w:r>
      <w:proofErr w:type="spellEnd"/>
      <w:r w:rsidRPr="00D2641F">
        <w:rPr>
          <w:rFonts w:ascii="Arial" w:eastAsia="Times New Roman" w:hAnsi="Arial" w:cs="Times New Roman"/>
          <w:b/>
          <w:color w:val="000000"/>
          <w:sz w:val="32"/>
          <w:szCs w:val="24"/>
        </w:rPr>
        <w:t xml:space="preserve"> ads targeted at Chennai locals.</w:t>
      </w:r>
    </w:p>
    <w:p w:rsidR="009F4361" w:rsidRPr="00D2641F" w:rsidRDefault="00B1114D">
      <w:pPr>
        <w:numPr>
          <w:ilvl w:val="0"/>
          <w:numId w:val="14"/>
        </w:numPr>
        <w:rPr>
          <w:rFonts w:ascii="Arial" w:hAnsi="Arial"/>
          <w:b/>
          <w:sz w:val="32"/>
        </w:rPr>
      </w:pPr>
      <w:r w:rsidRPr="00D2641F">
        <w:rPr>
          <w:rFonts w:ascii="Arial" w:eastAsia="Times New Roman Bold" w:hAnsi="Arial" w:cs="Times New Roman Bold"/>
          <w:b/>
          <w:bCs/>
          <w:color w:val="000000"/>
          <w:sz w:val="32"/>
          <w:szCs w:val="24"/>
        </w:rPr>
        <w:t>Results</w:t>
      </w:r>
      <w:r w:rsidRPr="00D2641F">
        <w:rPr>
          <w:rFonts w:ascii="Arial" w:eastAsia="Times New Roman" w:hAnsi="Arial" w:cs="Times New Roman"/>
          <w:b/>
          <w:color w:val="000000"/>
          <w:sz w:val="32"/>
          <w:szCs w:val="24"/>
        </w:rPr>
        <w:t>: 40% increase in foot traffic and 25% increase in online orders.</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Case Study 2:</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Chennai-Based Fashion Brand</w:t>
      </w:r>
    </w:p>
    <w:p w:rsidR="009F4361" w:rsidRPr="00D2641F" w:rsidRDefault="009F4361">
      <w:pPr>
        <w:spacing w:before="120" w:after="120"/>
        <w:rPr>
          <w:rFonts w:ascii="Arial" w:hAnsi="Arial"/>
          <w:b/>
          <w:sz w:val="32"/>
        </w:rPr>
      </w:pPr>
    </w:p>
    <w:p w:rsidR="009F4361" w:rsidRPr="00D2641F" w:rsidRDefault="00B1114D">
      <w:pPr>
        <w:numPr>
          <w:ilvl w:val="0"/>
          <w:numId w:val="15"/>
        </w:numPr>
        <w:rPr>
          <w:rFonts w:ascii="Arial" w:hAnsi="Arial"/>
          <w:b/>
          <w:sz w:val="32"/>
        </w:rPr>
      </w:pPr>
      <w:r w:rsidRPr="00D2641F">
        <w:rPr>
          <w:rFonts w:ascii="Arial" w:eastAsia="Times New Roman Bold" w:hAnsi="Arial" w:cs="Times New Roman Bold"/>
          <w:b/>
          <w:bCs/>
          <w:color w:val="000000"/>
          <w:sz w:val="32"/>
          <w:szCs w:val="24"/>
        </w:rPr>
        <w:t>Challenge</w:t>
      </w:r>
      <w:r w:rsidRPr="00D2641F">
        <w:rPr>
          <w:rFonts w:ascii="Arial" w:eastAsia="Times New Roman" w:hAnsi="Arial" w:cs="Times New Roman"/>
          <w:b/>
          <w:color w:val="000000"/>
          <w:sz w:val="32"/>
          <w:szCs w:val="24"/>
        </w:rPr>
        <w:t>: Increase customer engagement and</w:t>
      </w:r>
      <w:r w:rsidRPr="00D2641F">
        <w:rPr>
          <w:rFonts w:ascii="Arial" w:eastAsia="Times New Roman" w:hAnsi="Arial" w:cs="Times New Roman"/>
          <w:b/>
          <w:color w:val="000000"/>
          <w:sz w:val="32"/>
          <w:szCs w:val="24"/>
        </w:rPr>
        <w:t xml:space="preserve"> loyalty.</w:t>
      </w:r>
    </w:p>
    <w:p w:rsidR="009F4361" w:rsidRPr="00D2641F" w:rsidRDefault="00B1114D">
      <w:pPr>
        <w:numPr>
          <w:ilvl w:val="0"/>
          <w:numId w:val="15"/>
        </w:numPr>
        <w:rPr>
          <w:rFonts w:ascii="Arial" w:hAnsi="Arial"/>
          <w:b/>
          <w:sz w:val="32"/>
        </w:rPr>
      </w:pPr>
      <w:r w:rsidRPr="00D2641F">
        <w:rPr>
          <w:rFonts w:ascii="Arial" w:eastAsia="Times New Roman Bold" w:hAnsi="Arial" w:cs="Times New Roman Bold"/>
          <w:b/>
          <w:bCs/>
          <w:color w:val="000000"/>
          <w:sz w:val="32"/>
          <w:szCs w:val="24"/>
        </w:rPr>
        <w:t>Strategy</w:t>
      </w:r>
      <w:r w:rsidRPr="00D2641F">
        <w:rPr>
          <w:rFonts w:ascii="Arial" w:eastAsia="Times New Roman" w:hAnsi="Arial" w:cs="Times New Roman"/>
          <w:b/>
          <w:color w:val="000000"/>
          <w:sz w:val="32"/>
          <w:szCs w:val="24"/>
        </w:rPr>
        <w:t>: Implemented personalized email marketing and seasonal discounts.</w:t>
      </w:r>
    </w:p>
    <w:p w:rsidR="009F4361" w:rsidRPr="00D2641F" w:rsidRDefault="00B1114D">
      <w:pPr>
        <w:numPr>
          <w:ilvl w:val="0"/>
          <w:numId w:val="15"/>
        </w:numPr>
        <w:rPr>
          <w:rFonts w:ascii="Arial" w:hAnsi="Arial"/>
          <w:b/>
          <w:sz w:val="32"/>
        </w:rPr>
      </w:pPr>
      <w:r w:rsidRPr="00D2641F">
        <w:rPr>
          <w:rFonts w:ascii="Arial" w:eastAsia="Times New Roman Bold" w:hAnsi="Arial" w:cs="Times New Roman Bold"/>
          <w:b/>
          <w:bCs/>
          <w:color w:val="000000"/>
          <w:sz w:val="32"/>
          <w:szCs w:val="24"/>
        </w:rPr>
        <w:t>Results</w:t>
      </w:r>
      <w:r w:rsidRPr="00D2641F">
        <w:rPr>
          <w:rFonts w:ascii="Arial" w:eastAsia="Times New Roman" w:hAnsi="Arial" w:cs="Times New Roman"/>
          <w:b/>
          <w:color w:val="000000"/>
          <w:sz w:val="32"/>
          <w:szCs w:val="24"/>
        </w:rPr>
        <w:t>: Customer satisfaction increased by 20%, and sales increased by 15%.</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12. Recommendations for Businesses in Chennai</w:t>
      </w:r>
    </w:p>
    <w:p w:rsidR="009F4361" w:rsidRPr="00D2641F" w:rsidRDefault="00B1114D">
      <w:pPr>
        <w:numPr>
          <w:ilvl w:val="0"/>
          <w:numId w:val="16"/>
        </w:numPr>
        <w:rPr>
          <w:rFonts w:ascii="Arial" w:hAnsi="Arial"/>
          <w:b/>
          <w:sz w:val="32"/>
        </w:rPr>
      </w:pPr>
      <w:r w:rsidRPr="00D2641F">
        <w:rPr>
          <w:rFonts w:ascii="Arial" w:eastAsia="Times New Roman Bold" w:hAnsi="Arial" w:cs="Times New Roman Bold"/>
          <w:b/>
          <w:bCs/>
          <w:color w:val="000000"/>
          <w:sz w:val="32"/>
          <w:szCs w:val="24"/>
        </w:rPr>
        <w:t>Embrace Personalization</w:t>
      </w:r>
      <w:r w:rsidRPr="00D2641F">
        <w:rPr>
          <w:rFonts w:ascii="Arial" w:eastAsia="Times New Roman" w:hAnsi="Arial" w:cs="Times New Roman"/>
          <w:b/>
          <w:color w:val="000000"/>
          <w:sz w:val="32"/>
          <w:szCs w:val="24"/>
        </w:rPr>
        <w:t xml:space="preserve">: </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Use data to offer pers</w:t>
      </w:r>
      <w:r w:rsidRPr="00D2641F">
        <w:rPr>
          <w:rFonts w:ascii="Arial" w:eastAsia="Times New Roman" w:hAnsi="Arial" w:cs="Times New Roman"/>
          <w:b/>
          <w:color w:val="000000"/>
          <w:sz w:val="32"/>
          <w:szCs w:val="24"/>
        </w:rPr>
        <w:t>onalized experiences to customers.</w:t>
      </w:r>
    </w:p>
    <w:p w:rsidR="009F4361" w:rsidRPr="00D2641F" w:rsidRDefault="00B1114D">
      <w:pPr>
        <w:numPr>
          <w:ilvl w:val="0"/>
          <w:numId w:val="17"/>
        </w:numPr>
        <w:rPr>
          <w:rFonts w:ascii="Arial" w:hAnsi="Arial"/>
          <w:b/>
          <w:sz w:val="32"/>
        </w:rPr>
      </w:pPr>
      <w:r w:rsidRPr="00D2641F">
        <w:rPr>
          <w:rFonts w:ascii="Arial" w:eastAsia="Times New Roman Bold" w:hAnsi="Arial" w:cs="Times New Roman Bold"/>
          <w:b/>
          <w:bCs/>
          <w:color w:val="000000"/>
          <w:sz w:val="32"/>
          <w:szCs w:val="24"/>
        </w:rPr>
        <w:t>Engage on Social Media</w:t>
      </w:r>
      <w:r w:rsidRPr="00D2641F">
        <w:rPr>
          <w:rFonts w:ascii="Arial" w:eastAsia="Times New Roman" w:hAnsi="Arial" w:cs="Times New Roman"/>
          <w:b/>
          <w:color w:val="000000"/>
          <w:sz w:val="32"/>
          <w:szCs w:val="24"/>
        </w:rPr>
        <w:t xml:space="preserve">: </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Actively respond to customers on platforms like </w:t>
      </w:r>
      <w:proofErr w:type="spellStart"/>
      <w:r w:rsidRPr="00D2641F">
        <w:rPr>
          <w:rFonts w:ascii="Arial" w:eastAsia="Times New Roman" w:hAnsi="Arial" w:cs="Times New Roman"/>
          <w:b/>
          <w:color w:val="000000"/>
          <w:sz w:val="32"/>
          <w:szCs w:val="24"/>
        </w:rPr>
        <w:t>Facebook</w:t>
      </w:r>
      <w:proofErr w:type="spellEnd"/>
      <w:r w:rsidRPr="00D2641F">
        <w:rPr>
          <w:rFonts w:ascii="Arial" w:eastAsia="Times New Roman" w:hAnsi="Arial" w:cs="Times New Roman"/>
          <w:b/>
          <w:color w:val="000000"/>
          <w:sz w:val="32"/>
          <w:szCs w:val="24"/>
        </w:rPr>
        <w:t xml:space="preserve"> and </w:t>
      </w:r>
      <w:proofErr w:type="spellStart"/>
      <w:r w:rsidRPr="00D2641F">
        <w:rPr>
          <w:rFonts w:ascii="Arial" w:eastAsia="Times New Roman" w:hAnsi="Arial" w:cs="Times New Roman"/>
          <w:b/>
          <w:color w:val="000000"/>
          <w:sz w:val="32"/>
          <w:szCs w:val="24"/>
        </w:rPr>
        <w:t>Instagram</w:t>
      </w:r>
      <w:proofErr w:type="spellEnd"/>
      <w:r w:rsidRPr="00D2641F">
        <w:rPr>
          <w:rFonts w:ascii="Arial" w:eastAsia="Times New Roman" w:hAnsi="Arial" w:cs="Times New Roman"/>
          <w:b/>
          <w:color w:val="000000"/>
          <w:sz w:val="32"/>
          <w:szCs w:val="24"/>
        </w:rPr>
        <w:t>.</w:t>
      </w:r>
    </w:p>
    <w:p w:rsidR="009F4361" w:rsidRPr="00D2641F" w:rsidRDefault="00B1114D">
      <w:pPr>
        <w:numPr>
          <w:ilvl w:val="0"/>
          <w:numId w:val="18"/>
        </w:numPr>
        <w:rPr>
          <w:rFonts w:ascii="Arial" w:hAnsi="Arial"/>
          <w:b/>
          <w:sz w:val="32"/>
        </w:rPr>
      </w:pPr>
      <w:r w:rsidRPr="00D2641F">
        <w:rPr>
          <w:rFonts w:ascii="Arial" w:eastAsia="Times New Roman Bold" w:hAnsi="Arial" w:cs="Times New Roman Bold"/>
          <w:b/>
          <w:bCs/>
          <w:color w:val="000000"/>
          <w:sz w:val="32"/>
          <w:szCs w:val="24"/>
        </w:rPr>
        <w:t>Leverage Local Influencers</w:t>
      </w:r>
      <w:r w:rsidRPr="00D2641F">
        <w:rPr>
          <w:rFonts w:ascii="Arial" w:eastAsia="Times New Roman" w:hAnsi="Arial" w:cs="Times New Roman"/>
          <w:b/>
          <w:color w:val="000000"/>
          <w:sz w:val="32"/>
          <w:szCs w:val="24"/>
        </w:rPr>
        <w:t xml:space="preserve">: </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Partner with local influencers who understand the Chennai audience.</w:t>
      </w:r>
    </w:p>
    <w:p w:rsidR="009F4361" w:rsidRPr="00D2641F" w:rsidRDefault="00B1114D">
      <w:pPr>
        <w:numPr>
          <w:ilvl w:val="0"/>
          <w:numId w:val="19"/>
        </w:numPr>
        <w:rPr>
          <w:rFonts w:ascii="Arial" w:hAnsi="Arial"/>
          <w:b/>
          <w:sz w:val="32"/>
        </w:rPr>
      </w:pPr>
      <w:r w:rsidRPr="00D2641F">
        <w:rPr>
          <w:rFonts w:ascii="Arial" w:eastAsia="Times New Roman Bold" w:hAnsi="Arial" w:cs="Times New Roman Bold"/>
          <w:b/>
          <w:bCs/>
          <w:color w:val="000000"/>
          <w:sz w:val="32"/>
          <w:szCs w:val="24"/>
        </w:rPr>
        <w:t>Enhanced Personalization</w:t>
      </w:r>
      <w:r w:rsidRPr="00D2641F">
        <w:rPr>
          <w:rFonts w:ascii="Arial" w:eastAsia="Times New Roman" w:hAnsi="Arial" w:cs="Times New Roman"/>
          <w:b/>
          <w:color w:val="000000"/>
          <w:sz w:val="32"/>
          <w:szCs w:val="24"/>
        </w:rPr>
        <w:t xml:space="preserve">: </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lastRenderedPageBreak/>
        <w:t>Companies should invest in personalized marketing campaigns to better engage with customers and meet their specific needs.</w:t>
      </w:r>
    </w:p>
    <w:p w:rsidR="009F4361" w:rsidRPr="00D2641F" w:rsidRDefault="00B1114D">
      <w:pPr>
        <w:numPr>
          <w:ilvl w:val="0"/>
          <w:numId w:val="20"/>
        </w:numPr>
        <w:rPr>
          <w:rFonts w:ascii="Arial" w:hAnsi="Arial"/>
          <w:b/>
          <w:sz w:val="32"/>
        </w:rPr>
      </w:pPr>
      <w:r w:rsidRPr="00D2641F">
        <w:rPr>
          <w:rFonts w:ascii="Arial" w:eastAsia="Times New Roman Bold" w:hAnsi="Arial" w:cs="Times New Roman Bold"/>
          <w:b/>
          <w:bCs/>
          <w:color w:val="000000"/>
          <w:sz w:val="32"/>
          <w:szCs w:val="24"/>
        </w:rPr>
        <w:t>Strengthen Social Media Engagement</w:t>
      </w:r>
      <w:r w:rsidRPr="00D2641F">
        <w:rPr>
          <w:rFonts w:ascii="Arial" w:eastAsia="Times New Roman" w:hAnsi="Arial" w:cs="Times New Roman"/>
          <w:b/>
          <w:color w:val="000000"/>
          <w:sz w:val="32"/>
          <w:szCs w:val="24"/>
        </w:rPr>
        <w:t xml:space="preserve">: </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Brands should maintain an active presence on social media to interact with customers in real tim</w:t>
      </w:r>
      <w:r w:rsidRPr="00D2641F">
        <w:rPr>
          <w:rFonts w:ascii="Arial" w:eastAsia="Times New Roman" w:hAnsi="Arial" w:cs="Times New Roman"/>
          <w:b/>
          <w:color w:val="000000"/>
          <w:sz w:val="32"/>
          <w:szCs w:val="24"/>
        </w:rPr>
        <w:t>e.</w:t>
      </w:r>
    </w:p>
    <w:p w:rsidR="009F4361" w:rsidRPr="00D2641F" w:rsidRDefault="00B1114D">
      <w:pPr>
        <w:numPr>
          <w:ilvl w:val="0"/>
          <w:numId w:val="21"/>
        </w:numPr>
        <w:rPr>
          <w:rFonts w:ascii="Arial" w:hAnsi="Arial"/>
          <w:b/>
          <w:sz w:val="32"/>
        </w:rPr>
      </w:pPr>
      <w:r w:rsidRPr="00D2641F">
        <w:rPr>
          <w:rFonts w:ascii="Arial" w:eastAsia="Times New Roman Bold" w:hAnsi="Arial" w:cs="Times New Roman Bold"/>
          <w:b/>
          <w:bCs/>
          <w:color w:val="000000"/>
          <w:sz w:val="32"/>
          <w:szCs w:val="24"/>
        </w:rPr>
        <w:t>Focus on Speed and Convenience</w:t>
      </w:r>
      <w:r w:rsidRPr="00D2641F">
        <w:rPr>
          <w:rFonts w:ascii="Arial" w:eastAsia="Times New Roman" w:hAnsi="Arial" w:cs="Times New Roman"/>
          <w:b/>
          <w:color w:val="000000"/>
          <w:sz w:val="32"/>
          <w:szCs w:val="24"/>
        </w:rPr>
        <w:t xml:space="preserve">: </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Streamlining the online purchase process and providing instant customer support can further enhance customer satisfaction.</w:t>
      </w:r>
    </w:p>
    <w:p w:rsidR="009F4361" w:rsidRPr="00D2641F" w:rsidRDefault="00B1114D">
      <w:pPr>
        <w:numPr>
          <w:ilvl w:val="0"/>
          <w:numId w:val="22"/>
        </w:numPr>
        <w:rPr>
          <w:rFonts w:ascii="Arial" w:hAnsi="Arial"/>
          <w:b/>
          <w:sz w:val="32"/>
        </w:rPr>
      </w:pPr>
      <w:r w:rsidRPr="00D2641F">
        <w:rPr>
          <w:rFonts w:ascii="Arial" w:eastAsia="Times New Roman Bold" w:hAnsi="Arial" w:cs="Times New Roman Bold"/>
          <w:b/>
          <w:bCs/>
          <w:color w:val="000000"/>
          <w:sz w:val="32"/>
          <w:szCs w:val="24"/>
        </w:rPr>
        <w:t>Solicit Customer Feedback</w:t>
      </w:r>
      <w:r w:rsidRPr="00D2641F">
        <w:rPr>
          <w:rFonts w:ascii="Arial" w:eastAsia="Times New Roman" w:hAnsi="Arial" w:cs="Times New Roman"/>
          <w:b/>
          <w:color w:val="000000"/>
          <w:sz w:val="32"/>
          <w:szCs w:val="24"/>
        </w:rPr>
        <w:t xml:space="preserve">: </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Regularly asking for and acting on customer feedback can </w:t>
      </w:r>
      <w:r w:rsidRPr="00D2641F">
        <w:rPr>
          <w:rFonts w:ascii="Arial" w:eastAsia="Times New Roman" w:hAnsi="Arial" w:cs="Times New Roman"/>
          <w:b/>
          <w:color w:val="000000"/>
          <w:sz w:val="32"/>
          <w:szCs w:val="24"/>
        </w:rPr>
        <w:t>significantly improve brand perception and customer loyalty.</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13. Key Findings and Discussion</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Based on the survey conducted in Chennai, the following key findings were identified:</w:t>
      </w:r>
    </w:p>
    <w:p w:rsidR="009F4361" w:rsidRPr="00D2641F" w:rsidRDefault="00B1114D">
      <w:pPr>
        <w:numPr>
          <w:ilvl w:val="0"/>
          <w:numId w:val="23"/>
        </w:numPr>
        <w:rPr>
          <w:rFonts w:ascii="Arial" w:hAnsi="Arial"/>
          <w:b/>
          <w:sz w:val="32"/>
        </w:rPr>
      </w:pPr>
      <w:r w:rsidRPr="00D2641F">
        <w:rPr>
          <w:rFonts w:ascii="Arial" w:eastAsia="Times New Roman Bold" w:hAnsi="Arial" w:cs="Times New Roman Bold"/>
          <w:b/>
          <w:bCs/>
          <w:color w:val="000000"/>
          <w:sz w:val="32"/>
          <w:szCs w:val="24"/>
        </w:rPr>
        <w:t>Personalization</w:t>
      </w:r>
      <w:r w:rsidRPr="00D2641F">
        <w:rPr>
          <w:rFonts w:ascii="Arial" w:eastAsia="Times New Roman" w:hAnsi="Arial" w:cs="Times New Roman"/>
          <w:b/>
          <w:color w:val="000000"/>
          <w:sz w:val="32"/>
          <w:szCs w:val="24"/>
        </w:rPr>
        <w:t xml:space="preserve">: </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Digital marketing allows businesses to personalize their of</w:t>
      </w:r>
      <w:r w:rsidRPr="00D2641F">
        <w:rPr>
          <w:rFonts w:ascii="Arial" w:eastAsia="Times New Roman" w:hAnsi="Arial" w:cs="Times New Roman"/>
          <w:b/>
          <w:color w:val="000000"/>
          <w:sz w:val="32"/>
          <w:szCs w:val="24"/>
        </w:rPr>
        <w:t>ferings, which directly increases customer satisfaction. About 65% of respondents reported feeling more satisfied when they received personalized ads or offers.</w:t>
      </w:r>
    </w:p>
    <w:p w:rsidR="009F4361" w:rsidRPr="00D2641F" w:rsidRDefault="00B1114D">
      <w:pPr>
        <w:numPr>
          <w:ilvl w:val="0"/>
          <w:numId w:val="24"/>
        </w:numPr>
        <w:rPr>
          <w:rFonts w:ascii="Arial" w:hAnsi="Arial"/>
          <w:b/>
          <w:sz w:val="32"/>
        </w:rPr>
      </w:pPr>
      <w:r w:rsidRPr="00D2641F">
        <w:rPr>
          <w:rFonts w:ascii="Arial" w:eastAsia="Times New Roman Bold" w:hAnsi="Arial" w:cs="Times New Roman Bold"/>
          <w:b/>
          <w:bCs/>
          <w:color w:val="000000"/>
          <w:sz w:val="32"/>
          <w:szCs w:val="24"/>
        </w:rPr>
        <w:t>Social Media Engagement</w:t>
      </w:r>
      <w:r w:rsidRPr="00D2641F">
        <w:rPr>
          <w:rFonts w:ascii="Arial" w:eastAsia="Times New Roman" w:hAnsi="Arial" w:cs="Times New Roman"/>
          <w:b/>
          <w:color w:val="000000"/>
          <w:sz w:val="32"/>
          <w:szCs w:val="24"/>
        </w:rPr>
        <w:t xml:space="preserve">: </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Social media marketing has the most significant impact on customer </w:t>
      </w:r>
      <w:r w:rsidRPr="00D2641F">
        <w:rPr>
          <w:rFonts w:ascii="Arial" w:eastAsia="Times New Roman" w:hAnsi="Arial" w:cs="Times New Roman"/>
          <w:b/>
          <w:color w:val="000000"/>
          <w:sz w:val="32"/>
          <w:szCs w:val="24"/>
        </w:rPr>
        <w:t>satisfaction. More than 70% of respondents follow brands on social media, and 60% said that engagement with brands via social media improved their overall satisfaction.</w:t>
      </w:r>
    </w:p>
    <w:p w:rsidR="009F4361" w:rsidRPr="00D2641F" w:rsidRDefault="00B1114D">
      <w:pPr>
        <w:numPr>
          <w:ilvl w:val="0"/>
          <w:numId w:val="25"/>
        </w:numPr>
        <w:rPr>
          <w:rFonts w:ascii="Arial" w:hAnsi="Arial"/>
          <w:b/>
          <w:sz w:val="32"/>
        </w:rPr>
      </w:pPr>
      <w:r w:rsidRPr="00D2641F">
        <w:rPr>
          <w:rFonts w:ascii="Arial" w:eastAsia="Times New Roman Bold" w:hAnsi="Arial" w:cs="Times New Roman Bold"/>
          <w:b/>
          <w:bCs/>
          <w:color w:val="000000"/>
          <w:sz w:val="32"/>
          <w:szCs w:val="24"/>
        </w:rPr>
        <w:t>Speed and Convenience</w:t>
      </w:r>
      <w:r w:rsidRPr="00D2641F">
        <w:rPr>
          <w:rFonts w:ascii="Arial" w:eastAsia="Times New Roman" w:hAnsi="Arial" w:cs="Times New Roman"/>
          <w:b/>
          <w:color w:val="000000"/>
          <w:sz w:val="32"/>
          <w:szCs w:val="24"/>
        </w:rPr>
        <w:t>:</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Customers value the convenience of accessing products and servic</w:t>
      </w:r>
      <w:r w:rsidRPr="00D2641F">
        <w:rPr>
          <w:rFonts w:ascii="Arial" w:eastAsia="Times New Roman" w:hAnsi="Arial" w:cs="Times New Roman"/>
          <w:b/>
          <w:color w:val="000000"/>
          <w:sz w:val="32"/>
          <w:szCs w:val="24"/>
        </w:rPr>
        <w:t>es online. 80% of respondents indicated that the speed of purchasing products online and receiving customer service via chat or email enhanced their satisfaction.</w:t>
      </w:r>
    </w:p>
    <w:p w:rsidR="009F4361" w:rsidRPr="00D2641F" w:rsidRDefault="00B1114D">
      <w:pPr>
        <w:numPr>
          <w:ilvl w:val="0"/>
          <w:numId w:val="26"/>
        </w:numPr>
        <w:rPr>
          <w:rFonts w:ascii="Arial" w:hAnsi="Arial"/>
          <w:b/>
          <w:sz w:val="32"/>
        </w:rPr>
      </w:pPr>
      <w:r w:rsidRPr="00D2641F">
        <w:rPr>
          <w:rFonts w:ascii="Arial" w:eastAsia="Times New Roman Bold" w:hAnsi="Arial" w:cs="Times New Roman Bold"/>
          <w:b/>
          <w:bCs/>
          <w:color w:val="000000"/>
          <w:sz w:val="32"/>
          <w:szCs w:val="24"/>
        </w:rPr>
        <w:t>Customer Feedback</w:t>
      </w:r>
      <w:r w:rsidRPr="00D2641F">
        <w:rPr>
          <w:rFonts w:ascii="Arial" w:eastAsia="Times New Roman" w:hAnsi="Arial" w:cs="Times New Roman"/>
          <w:b/>
          <w:color w:val="000000"/>
          <w:sz w:val="32"/>
          <w:szCs w:val="24"/>
        </w:rPr>
        <w:t xml:space="preserve">: </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Customers appreciate when businesses actively seek their feedback through</w:t>
      </w:r>
      <w:r w:rsidRPr="00D2641F">
        <w:rPr>
          <w:rFonts w:ascii="Arial" w:eastAsia="Times New Roman" w:hAnsi="Arial" w:cs="Times New Roman"/>
          <w:b/>
          <w:color w:val="000000"/>
          <w:sz w:val="32"/>
          <w:szCs w:val="24"/>
        </w:rPr>
        <w:t xml:space="preserve"> digital platforms. 55% of respondents mentioned that their satisfaction increased when companies responded to their online reviews.</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14. Graphs and Charts</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To visually represent the findings, the following charts and graphs can be included in the report:</w:t>
      </w:r>
    </w:p>
    <w:p w:rsidR="009F4361" w:rsidRPr="00D2641F" w:rsidRDefault="00B1114D">
      <w:pPr>
        <w:numPr>
          <w:ilvl w:val="0"/>
          <w:numId w:val="27"/>
        </w:numPr>
        <w:rPr>
          <w:rFonts w:ascii="Arial" w:hAnsi="Arial"/>
          <w:b/>
          <w:sz w:val="32"/>
        </w:rPr>
      </w:pPr>
      <w:r w:rsidRPr="00D2641F">
        <w:rPr>
          <w:rFonts w:ascii="Arial" w:eastAsia="Times New Roman Bold" w:hAnsi="Arial" w:cs="Times New Roman Bold"/>
          <w:b/>
          <w:bCs/>
          <w:color w:val="000000"/>
          <w:sz w:val="32"/>
          <w:szCs w:val="24"/>
        </w:rPr>
        <w:t>Pi</w:t>
      </w:r>
      <w:r w:rsidRPr="00D2641F">
        <w:rPr>
          <w:rFonts w:ascii="Arial" w:eastAsia="Times New Roman Bold" w:hAnsi="Arial" w:cs="Times New Roman Bold"/>
          <w:b/>
          <w:bCs/>
          <w:color w:val="000000"/>
          <w:sz w:val="32"/>
          <w:szCs w:val="24"/>
        </w:rPr>
        <w:t xml:space="preserve">e Chart: </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Influence of Digital Marketing Tools on Customer Satisfaction</w:t>
      </w:r>
    </w:p>
    <w:p w:rsidR="009F4361" w:rsidRPr="00D2641F" w:rsidRDefault="00B1114D">
      <w:pPr>
        <w:numPr>
          <w:ilvl w:val="1"/>
          <w:numId w:val="28"/>
        </w:numPr>
        <w:rPr>
          <w:rFonts w:ascii="Arial" w:hAnsi="Arial"/>
          <w:b/>
          <w:sz w:val="32"/>
        </w:rPr>
      </w:pPr>
      <w:r w:rsidRPr="00D2641F">
        <w:rPr>
          <w:rFonts w:ascii="Arial" w:eastAsia="Times New Roman" w:hAnsi="Arial" w:cs="Times New Roman"/>
          <w:b/>
          <w:color w:val="000000"/>
          <w:sz w:val="32"/>
          <w:szCs w:val="24"/>
        </w:rPr>
        <w:t xml:space="preserve">A pie chart can be used to show the percentage distribution of various digital marketing tools (Social Media, Email Marketing, SEO, Online Ads) and their respective impact on customer </w:t>
      </w:r>
      <w:r w:rsidRPr="00D2641F">
        <w:rPr>
          <w:rFonts w:ascii="Arial" w:eastAsia="Times New Roman" w:hAnsi="Arial" w:cs="Times New Roman"/>
          <w:b/>
          <w:color w:val="000000"/>
          <w:sz w:val="32"/>
          <w:szCs w:val="24"/>
        </w:rPr>
        <w:t>satisfaction.</w:t>
      </w:r>
    </w:p>
    <w:p w:rsidR="009F4361" w:rsidRPr="00D2641F" w:rsidRDefault="00B1114D">
      <w:pPr>
        <w:spacing w:before="120" w:after="120"/>
        <w:rPr>
          <w:rFonts w:ascii="Arial" w:hAnsi="Arial"/>
          <w:b/>
          <w:sz w:val="32"/>
        </w:rPr>
      </w:pPr>
      <w:proofErr w:type="gramStart"/>
      <w:r w:rsidRPr="00D2641F">
        <w:rPr>
          <w:rFonts w:ascii="Arial" w:eastAsia="Times New Roman Bold" w:hAnsi="Arial" w:cs="Times New Roman Bold"/>
          <w:b/>
          <w:bCs/>
          <w:color w:val="000000"/>
          <w:sz w:val="32"/>
          <w:szCs w:val="24"/>
        </w:rPr>
        <w:t>2.Bar</w:t>
      </w:r>
      <w:proofErr w:type="gramEnd"/>
      <w:r w:rsidRPr="00D2641F">
        <w:rPr>
          <w:rFonts w:ascii="Arial" w:eastAsia="Times New Roman Bold" w:hAnsi="Arial" w:cs="Times New Roman Bold"/>
          <w:b/>
          <w:bCs/>
          <w:color w:val="000000"/>
          <w:sz w:val="32"/>
          <w:szCs w:val="24"/>
        </w:rPr>
        <w:t xml:space="preserve"> Graph: </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Customer Satisfaction with Different Digital Marketing Channels</w:t>
      </w:r>
    </w:p>
    <w:p w:rsidR="009F4361" w:rsidRPr="00D2641F" w:rsidRDefault="00B1114D">
      <w:pPr>
        <w:numPr>
          <w:ilvl w:val="1"/>
          <w:numId w:val="29"/>
        </w:numPr>
        <w:rPr>
          <w:rFonts w:ascii="Arial" w:hAnsi="Arial"/>
          <w:b/>
          <w:sz w:val="32"/>
        </w:rPr>
      </w:pPr>
      <w:r w:rsidRPr="00D2641F">
        <w:rPr>
          <w:rFonts w:ascii="Arial" w:eastAsia="Times New Roman" w:hAnsi="Arial" w:cs="Times New Roman"/>
          <w:b/>
          <w:color w:val="000000"/>
          <w:sz w:val="32"/>
          <w:szCs w:val="24"/>
        </w:rPr>
        <w:t>A bar graph can display the level of customer satisfaction across different digital marketing channels such as Social Media, Email, Website Optimization, and Online</w:t>
      </w:r>
      <w:r w:rsidRPr="00D2641F">
        <w:rPr>
          <w:rFonts w:ascii="Arial" w:eastAsia="Times New Roman" w:hAnsi="Arial" w:cs="Times New Roman"/>
          <w:b/>
          <w:color w:val="000000"/>
          <w:sz w:val="32"/>
          <w:szCs w:val="24"/>
        </w:rPr>
        <w:t xml:space="preserve"> Advertisements.</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 xml:space="preserve">    </w:t>
      </w:r>
      <w:proofErr w:type="gramStart"/>
      <w:r w:rsidRPr="00D2641F">
        <w:rPr>
          <w:rFonts w:ascii="Arial" w:eastAsia="Times New Roman Bold" w:hAnsi="Arial" w:cs="Times New Roman Bold"/>
          <w:b/>
          <w:bCs/>
          <w:color w:val="000000"/>
          <w:sz w:val="32"/>
          <w:szCs w:val="24"/>
        </w:rPr>
        <w:t>3.Line</w:t>
      </w:r>
      <w:proofErr w:type="gramEnd"/>
      <w:r w:rsidRPr="00D2641F">
        <w:rPr>
          <w:rFonts w:ascii="Arial" w:eastAsia="Times New Roman Bold" w:hAnsi="Arial" w:cs="Times New Roman Bold"/>
          <w:b/>
          <w:bCs/>
          <w:color w:val="000000"/>
          <w:sz w:val="32"/>
          <w:szCs w:val="24"/>
        </w:rPr>
        <w:t xml:space="preserve"> Graph: </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t>Growth of Digital Marketing in Chennai (2015-2025)</w:t>
      </w:r>
    </w:p>
    <w:p w:rsidR="009F4361" w:rsidRPr="00D2641F" w:rsidRDefault="00B1114D">
      <w:pPr>
        <w:numPr>
          <w:ilvl w:val="1"/>
          <w:numId w:val="30"/>
        </w:numPr>
        <w:rPr>
          <w:rFonts w:ascii="Arial" w:hAnsi="Arial"/>
          <w:b/>
          <w:sz w:val="32"/>
        </w:rPr>
      </w:pPr>
      <w:r w:rsidRPr="00D2641F">
        <w:rPr>
          <w:rFonts w:ascii="Arial" w:eastAsia="Times New Roman" w:hAnsi="Arial" w:cs="Times New Roman"/>
          <w:b/>
          <w:color w:val="000000"/>
          <w:sz w:val="32"/>
          <w:szCs w:val="24"/>
        </w:rPr>
        <w:t xml:space="preserve">A line graph illustrating the increase in digital marketing spend and consumer engagement in Chennai over the past decade can help demonstrate the rise in importance of </w:t>
      </w:r>
      <w:r w:rsidRPr="00D2641F">
        <w:rPr>
          <w:rFonts w:ascii="Arial" w:eastAsia="Times New Roman" w:hAnsi="Arial" w:cs="Times New Roman"/>
          <w:b/>
          <w:color w:val="000000"/>
          <w:sz w:val="32"/>
          <w:szCs w:val="24"/>
        </w:rPr>
        <w:t>digital marketing</w:t>
      </w:r>
    </w:p>
    <w:p w:rsidR="009F4361" w:rsidRPr="00D2641F" w:rsidRDefault="00B1114D">
      <w:pPr>
        <w:spacing w:before="120" w:after="120"/>
        <w:rPr>
          <w:rFonts w:ascii="Arial" w:hAnsi="Arial"/>
          <w:b/>
          <w:sz w:val="32"/>
        </w:rPr>
      </w:pPr>
      <w:r w:rsidRPr="00D2641F">
        <w:rPr>
          <w:rFonts w:ascii="Arial" w:eastAsia="Times New Roman Bold" w:hAnsi="Arial" w:cs="Times New Roman Bold"/>
          <w:b/>
          <w:bCs/>
          <w:color w:val="000000"/>
          <w:sz w:val="32"/>
          <w:szCs w:val="24"/>
        </w:rPr>
        <w:lastRenderedPageBreak/>
        <w:t>15. Conclusion</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 xml:space="preserve">Digital marketing has significantly impacted customer satisfaction in Chennai, with businesses effectively utilizing social media, personalized content, and influencer partnerships to enhance customer experience. However, </w:t>
      </w:r>
      <w:r w:rsidRPr="00D2641F">
        <w:rPr>
          <w:rFonts w:ascii="Arial" w:eastAsia="Times New Roman" w:hAnsi="Arial" w:cs="Times New Roman"/>
          <w:b/>
          <w:color w:val="000000"/>
          <w:sz w:val="32"/>
          <w:szCs w:val="24"/>
        </w:rPr>
        <w:t>businesses must also address challenges such as competition and data privacy to stay ahead in the digital marketing game.</w:t>
      </w:r>
    </w:p>
    <w:p w:rsidR="009F4361" w:rsidRPr="00D2641F" w:rsidRDefault="00B1114D">
      <w:pPr>
        <w:spacing w:before="120" w:after="120"/>
        <w:rPr>
          <w:rFonts w:ascii="Arial" w:hAnsi="Arial"/>
          <w:b/>
          <w:sz w:val="32"/>
        </w:rPr>
      </w:pPr>
      <w:r w:rsidRPr="00D2641F">
        <w:rPr>
          <w:rFonts w:ascii="Arial" w:eastAsia="Times New Roman" w:hAnsi="Arial" w:cs="Times New Roman"/>
          <w:b/>
          <w:color w:val="000000"/>
          <w:sz w:val="32"/>
          <w:szCs w:val="24"/>
        </w:rPr>
        <w:t>Digital marketing has a profound impact on customer satisfaction in Chennai. The study highlights the importance of personalized marke</w:t>
      </w:r>
      <w:r w:rsidRPr="00D2641F">
        <w:rPr>
          <w:rFonts w:ascii="Arial" w:eastAsia="Times New Roman" w:hAnsi="Arial" w:cs="Times New Roman"/>
          <w:b/>
          <w:color w:val="000000"/>
          <w:sz w:val="32"/>
          <w:szCs w:val="24"/>
        </w:rPr>
        <w:t>ting, active social media engagement, and fast, convenient customer service. Businesses leveraging digital marketing strategies can build stronger relationships with their customers and significantly improve customer satisfaction levels. The results indica</w:t>
      </w:r>
      <w:r w:rsidRPr="00D2641F">
        <w:rPr>
          <w:rFonts w:ascii="Arial" w:eastAsia="Times New Roman" w:hAnsi="Arial" w:cs="Times New Roman"/>
          <w:b/>
          <w:color w:val="000000"/>
          <w:sz w:val="32"/>
          <w:szCs w:val="24"/>
        </w:rPr>
        <w:t>te that digital marketing is a key driver of customer loyalty and can be a competitive advantage in a city like Chennai, where digital platforms are integral to the daily lives of consumers.</w:t>
      </w:r>
    </w:p>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 xml:space="preserve">Digital marketing has a profound impact on customer satisfaction </w:t>
      </w:r>
      <w:r w:rsidRPr="00D2641F">
        <w:rPr>
          <w:rFonts w:ascii="Arial" w:eastAsia="Times New Roman" w:hAnsi="Arial" w:cs="Times New Roman"/>
          <w:b/>
          <w:color w:val="000000"/>
          <w:sz w:val="32"/>
          <w:szCs w:val="24"/>
        </w:rPr>
        <w:t>in Chennai. Businesses must adopt an integrated digital marketing strategy to enhance customer engagement and satisfaction.</w:t>
      </w:r>
    </w:p>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In conclusion, digital marketing plays a crucial role in shaping customer satisfaction in Chennai. Effective digital marketing strat</w:t>
      </w:r>
      <w:r w:rsidRPr="00D2641F">
        <w:rPr>
          <w:rFonts w:ascii="Arial" w:eastAsia="Times New Roman" w:hAnsi="Arial" w:cs="Times New Roman"/>
          <w:b/>
          <w:color w:val="000000"/>
          <w:sz w:val="32"/>
          <w:szCs w:val="24"/>
        </w:rPr>
        <w:t xml:space="preserve">egies, particularly those that focus on personalization, engagement, and transparency, contribute to enhanced customer experiences and brand loyalty. However, businesses must also address challenges such as digital overload and privacy concerns to sustain </w:t>
      </w:r>
      <w:r w:rsidRPr="00D2641F">
        <w:rPr>
          <w:rFonts w:ascii="Arial" w:eastAsia="Times New Roman" w:hAnsi="Arial" w:cs="Times New Roman"/>
          <w:b/>
          <w:color w:val="000000"/>
          <w:sz w:val="32"/>
          <w:szCs w:val="24"/>
        </w:rPr>
        <w:t>customer trust. By adopting a customer-centric approach and continuously adapting to evolving digital trends, businesses can maximize the impact of digital marketing on customer satisfaction.</w:t>
      </w:r>
    </w:p>
    <w:p w:rsidR="009F4361" w:rsidRPr="00D2641F" w:rsidRDefault="00B1114D">
      <w:pPr>
        <w:spacing w:before="120" w:after="120" w:line="259" w:lineRule="auto"/>
        <w:rPr>
          <w:rFonts w:ascii="Arial" w:hAnsi="Arial"/>
          <w:b/>
          <w:sz w:val="32"/>
        </w:rPr>
      </w:pPr>
      <w:r w:rsidRPr="00D2641F">
        <w:rPr>
          <w:rFonts w:ascii="Arial" w:eastAsia="Times New Roman" w:hAnsi="Arial" w:cs="Times New Roman"/>
          <w:b/>
          <w:color w:val="000000"/>
          <w:sz w:val="32"/>
          <w:szCs w:val="24"/>
        </w:rPr>
        <w:t>This study provides valuable insights for businesses, marketers,</w:t>
      </w:r>
      <w:r w:rsidRPr="00D2641F">
        <w:rPr>
          <w:rFonts w:ascii="Arial" w:eastAsia="Times New Roman" w:hAnsi="Arial" w:cs="Times New Roman"/>
          <w:b/>
          <w:color w:val="000000"/>
          <w:sz w:val="32"/>
          <w:szCs w:val="24"/>
        </w:rPr>
        <w:t xml:space="preserve"> and researchers, emphasizing the need for innovative and ethical digital marketing practices to ensure sustained customer engagement and satisfaction.</w:t>
      </w:r>
    </w:p>
    <w:p w:rsidR="009F4361" w:rsidRPr="00D2641F" w:rsidRDefault="009F4361">
      <w:pPr>
        <w:spacing w:before="120" w:after="120" w:line="259" w:lineRule="auto"/>
        <w:rPr>
          <w:rFonts w:ascii="Arial" w:hAnsi="Arial"/>
          <w:b/>
          <w:sz w:val="32"/>
        </w:rPr>
      </w:pPr>
    </w:p>
    <w:p w:rsidR="009F4361" w:rsidRPr="00D2641F" w:rsidRDefault="009F4361">
      <w:pPr>
        <w:spacing w:before="120" w:after="120"/>
        <w:rPr>
          <w:rFonts w:ascii="Arial" w:eastAsia="Times New Roman Bold" w:hAnsi="Arial" w:cs="Times New Roman Bold"/>
          <w:b/>
          <w:bCs/>
          <w:color w:val="000000"/>
          <w:sz w:val="32"/>
          <w:szCs w:val="28"/>
        </w:rPr>
      </w:pPr>
    </w:p>
    <w:p w:rsidR="009F4361" w:rsidRPr="00D2641F" w:rsidRDefault="00B1114D">
      <w:pPr>
        <w:spacing w:before="120" w:after="120"/>
        <w:rPr>
          <w:rFonts w:ascii="Arial" w:hAnsi="Arial"/>
          <w:b/>
          <w:sz w:val="32"/>
        </w:rPr>
      </w:pPr>
      <w:bookmarkStart w:id="0" w:name="_GoBack"/>
      <w:bookmarkEnd w:id="0"/>
      <w:r w:rsidRPr="00D2641F">
        <w:rPr>
          <w:rFonts w:ascii="Arial" w:eastAsia="Times New Roman Bold" w:hAnsi="Arial" w:cs="Times New Roman Bold"/>
          <w:b/>
          <w:bCs/>
          <w:color w:val="000000"/>
          <w:sz w:val="32"/>
          <w:szCs w:val="28"/>
        </w:rPr>
        <w:t>16. References</w:t>
      </w:r>
    </w:p>
    <w:p w:rsidR="009F4361" w:rsidRPr="00D2641F" w:rsidRDefault="00B1114D">
      <w:pPr>
        <w:numPr>
          <w:ilvl w:val="0"/>
          <w:numId w:val="31"/>
        </w:numPr>
        <w:rPr>
          <w:rFonts w:ascii="Arial" w:hAnsi="Arial"/>
          <w:b/>
          <w:sz w:val="32"/>
        </w:rPr>
      </w:pPr>
      <w:r w:rsidRPr="00D2641F">
        <w:rPr>
          <w:rFonts w:ascii="Arial" w:eastAsia="Times New Roman" w:hAnsi="Arial" w:cs="Times New Roman"/>
          <w:b/>
          <w:color w:val="000000"/>
          <w:sz w:val="32"/>
          <w:szCs w:val="24"/>
        </w:rPr>
        <w:t>Report on Digital Marketing Trends in India, 2024.</w:t>
      </w:r>
    </w:p>
    <w:p w:rsidR="009F4361" w:rsidRPr="00D2641F" w:rsidRDefault="00B1114D">
      <w:pPr>
        <w:numPr>
          <w:ilvl w:val="0"/>
          <w:numId w:val="31"/>
        </w:numPr>
        <w:rPr>
          <w:rFonts w:ascii="Arial" w:hAnsi="Arial"/>
          <w:b/>
          <w:sz w:val="32"/>
        </w:rPr>
      </w:pPr>
      <w:r w:rsidRPr="00D2641F">
        <w:rPr>
          <w:rFonts w:ascii="Arial" w:eastAsia="Times New Roman" w:hAnsi="Arial" w:cs="Times New Roman"/>
          <w:b/>
          <w:color w:val="000000"/>
          <w:sz w:val="32"/>
          <w:szCs w:val="24"/>
        </w:rPr>
        <w:t>Consumer Behavior and Digital Market</w:t>
      </w:r>
      <w:r w:rsidRPr="00D2641F">
        <w:rPr>
          <w:rFonts w:ascii="Arial" w:eastAsia="Times New Roman" w:hAnsi="Arial" w:cs="Times New Roman"/>
          <w:b/>
          <w:color w:val="000000"/>
          <w:sz w:val="32"/>
          <w:szCs w:val="24"/>
        </w:rPr>
        <w:t>ing in Chennai, 2024.</w:t>
      </w:r>
    </w:p>
    <w:p w:rsidR="009F4361" w:rsidRPr="00D2641F" w:rsidRDefault="00B1114D">
      <w:pPr>
        <w:numPr>
          <w:ilvl w:val="0"/>
          <w:numId w:val="31"/>
        </w:numPr>
        <w:rPr>
          <w:rFonts w:ascii="Arial" w:hAnsi="Arial"/>
          <w:b/>
          <w:sz w:val="32"/>
        </w:rPr>
      </w:pPr>
      <w:r w:rsidRPr="00D2641F">
        <w:rPr>
          <w:rFonts w:ascii="Arial" w:eastAsia="Times New Roman" w:hAnsi="Arial" w:cs="Times New Roman"/>
          <w:b/>
          <w:color w:val="000000"/>
          <w:sz w:val="32"/>
          <w:szCs w:val="24"/>
        </w:rPr>
        <w:t>Impact of Influencers on Consumer Decisions, 2024.</w:t>
      </w:r>
    </w:p>
    <w:p w:rsidR="009F4361" w:rsidRPr="00D2641F" w:rsidRDefault="00B1114D">
      <w:pPr>
        <w:numPr>
          <w:ilvl w:val="0"/>
          <w:numId w:val="31"/>
        </w:numPr>
        <w:rPr>
          <w:rFonts w:ascii="Arial" w:hAnsi="Arial"/>
          <w:b/>
          <w:sz w:val="32"/>
        </w:rPr>
      </w:pPr>
      <w:r w:rsidRPr="00D2641F">
        <w:rPr>
          <w:rFonts w:ascii="Arial" w:eastAsia="Times New Roman Bold" w:hAnsi="Arial" w:cs="Times New Roman Bold"/>
          <w:b/>
          <w:bCs/>
          <w:color w:val="000000"/>
          <w:sz w:val="32"/>
          <w:szCs w:val="24"/>
        </w:rPr>
        <w:t>Keller, K. L. (2013).</w:t>
      </w:r>
      <w:r w:rsidRPr="00D2641F">
        <w:rPr>
          <w:rFonts w:ascii="Arial" w:eastAsia="Times New Roman Italics" w:hAnsi="Arial" w:cs="Times New Roman Italics"/>
          <w:b/>
          <w:iCs/>
          <w:color w:val="000000"/>
          <w:sz w:val="32"/>
          <w:szCs w:val="24"/>
        </w:rPr>
        <w:t>Strategic Brand Management: Building, Measuring, and Managing Brand Equity</w:t>
      </w:r>
      <w:r w:rsidRPr="00D2641F">
        <w:rPr>
          <w:rFonts w:ascii="Arial" w:eastAsia="Times New Roman" w:hAnsi="Arial" w:cs="Times New Roman"/>
          <w:b/>
          <w:color w:val="000000"/>
          <w:sz w:val="32"/>
          <w:szCs w:val="24"/>
        </w:rPr>
        <w:t>. Pearson Education.</w:t>
      </w:r>
    </w:p>
    <w:p w:rsidR="009F4361" w:rsidRPr="00D2641F" w:rsidRDefault="00B1114D">
      <w:pPr>
        <w:numPr>
          <w:ilvl w:val="0"/>
          <w:numId w:val="31"/>
        </w:numPr>
        <w:rPr>
          <w:rFonts w:ascii="Arial" w:hAnsi="Arial"/>
          <w:b/>
          <w:sz w:val="32"/>
        </w:rPr>
      </w:pPr>
      <w:r w:rsidRPr="00D2641F">
        <w:rPr>
          <w:rFonts w:ascii="Arial" w:eastAsia="Times New Roman Bold" w:hAnsi="Arial" w:cs="Times New Roman Bold"/>
          <w:b/>
          <w:bCs/>
          <w:color w:val="000000"/>
          <w:sz w:val="32"/>
          <w:szCs w:val="24"/>
        </w:rPr>
        <w:t>Chaffey, D., &amp; Ellis-Chadwick, F. (2019).</w:t>
      </w:r>
      <w:r w:rsidRPr="00D2641F">
        <w:rPr>
          <w:rFonts w:ascii="Arial" w:eastAsia="Times New Roman Italics" w:hAnsi="Arial" w:cs="Times New Roman Italics"/>
          <w:b/>
          <w:iCs/>
          <w:color w:val="000000"/>
          <w:sz w:val="32"/>
          <w:szCs w:val="24"/>
        </w:rPr>
        <w:t xml:space="preserve">Digital </w:t>
      </w:r>
      <w:proofErr w:type="gramStart"/>
      <w:r w:rsidRPr="00D2641F">
        <w:rPr>
          <w:rFonts w:ascii="Arial" w:eastAsia="Times New Roman Italics" w:hAnsi="Arial" w:cs="Times New Roman Italics"/>
          <w:b/>
          <w:iCs/>
          <w:color w:val="000000"/>
          <w:sz w:val="32"/>
          <w:szCs w:val="24"/>
        </w:rPr>
        <w:t>Marketing</w:t>
      </w:r>
      <w:proofErr w:type="gramEnd"/>
      <w:r w:rsidRPr="00D2641F">
        <w:rPr>
          <w:rFonts w:ascii="Arial" w:eastAsia="Times New Roman Italics" w:hAnsi="Arial" w:cs="Times New Roman Italics"/>
          <w:b/>
          <w:iCs/>
          <w:color w:val="000000"/>
          <w:sz w:val="32"/>
          <w:szCs w:val="24"/>
        </w:rPr>
        <w:t xml:space="preserve">: </w:t>
      </w:r>
      <w:r w:rsidRPr="00D2641F">
        <w:rPr>
          <w:rFonts w:ascii="Arial" w:eastAsia="Times New Roman Italics" w:hAnsi="Arial" w:cs="Times New Roman Italics"/>
          <w:b/>
          <w:iCs/>
          <w:color w:val="000000"/>
          <w:sz w:val="32"/>
          <w:szCs w:val="24"/>
        </w:rPr>
        <w:t>Strategy, Implementation, and Practice</w:t>
      </w:r>
      <w:r w:rsidRPr="00D2641F">
        <w:rPr>
          <w:rFonts w:ascii="Arial" w:eastAsia="Times New Roman" w:hAnsi="Arial" w:cs="Times New Roman"/>
          <w:b/>
          <w:color w:val="000000"/>
          <w:sz w:val="32"/>
          <w:szCs w:val="24"/>
        </w:rPr>
        <w:t>. Pearson Education.</w:t>
      </w:r>
    </w:p>
    <w:p w:rsidR="009F4361" w:rsidRPr="00D2641F" w:rsidRDefault="00B1114D">
      <w:pPr>
        <w:numPr>
          <w:ilvl w:val="0"/>
          <w:numId w:val="31"/>
        </w:numPr>
        <w:rPr>
          <w:rFonts w:ascii="Arial" w:hAnsi="Arial"/>
          <w:b/>
          <w:sz w:val="32"/>
        </w:rPr>
      </w:pPr>
      <w:proofErr w:type="spellStart"/>
      <w:r w:rsidRPr="00D2641F">
        <w:rPr>
          <w:rFonts w:ascii="Arial" w:eastAsia="Times New Roman Bold" w:hAnsi="Arial" w:cs="Times New Roman Bold"/>
          <w:b/>
          <w:bCs/>
          <w:color w:val="000000"/>
          <w:sz w:val="32"/>
          <w:szCs w:val="24"/>
        </w:rPr>
        <w:t>Hollensen</w:t>
      </w:r>
      <w:proofErr w:type="spellEnd"/>
      <w:r w:rsidRPr="00D2641F">
        <w:rPr>
          <w:rFonts w:ascii="Arial" w:eastAsia="Times New Roman Bold" w:hAnsi="Arial" w:cs="Times New Roman Bold"/>
          <w:b/>
          <w:bCs/>
          <w:color w:val="000000"/>
          <w:sz w:val="32"/>
          <w:szCs w:val="24"/>
        </w:rPr>
        <w:t>, S. (2015).</w:t>
      </w:r>
      <w:r w:rsidRPr="00D2641F">
        <w:rPr>
          <w:rFonts w:ascii="Arial" w:eastAsia="Times New Roman Italics" w:hAnsi="Arial" w:cs="Times New Roman Italics"/>
          <w:b/>
          <w:iCs/>
          <w:color w:val="000000"/>
          <w:sz w:val="32"/>
          <w:szCs w:val="24"/>
        </w:rPr>
        <w:t>Marketing Management: A Relationship Approach</w:t>
      </w:r>
      <w:r w:rsidRPr="00D2641F">
        <w:rPr>
          <w:rFonts w:ascii="Arial" w:eastAsia="Times New Roman" w:hAnsi="Arial" w:cs="Times New Roman"/>
          <w:b/>
          <w:color w:val="000000"/>
          <w:sz w:val="32"/>
          <w:szCs w:val="24"/>
        </w:rPr>
        <w:t>. Pearson Education.</w:t>
      </w:r>
    </w:p>
    <w:p w:rsidR="009F4361" w:rsidRPr="00D2641F" w:rsidRDefault="00B1114D">
      <w:pPr>
        <w:numPr>
          <w:ilvl w:val="0"/>
          <w:numId w:val="31"/>
        </w:numPr>
        <w:rPr>
          <w:rFonts w:ascii="Arial" w:hAnsi="Arial"/>
          <w:b/>
          <w:sz w:val="32"/>
        </w:rPr>
      </w:pPr>
      <w:r w:rsidRPr="00D2641F">
        <w:rPr>
          <w:rFonts w:ascii="Arial" w:eastAsia="Times New Roman Bold" w:hAnsi="Arial" w:cs="Times New Roman Bold"/>
          <w:b/>
          <w:bCs/>
          <w:color w:val="000000"/>
          <w:sz w:val="32"/>
          <w:szCs w:val="24"/>
        </w:rPr>
        <w:t xml:space="preserve">Jain, V., &amp; </w:t>
      </w:r>
      <w:proofErr w:type="spellStart"/>
      <w:r w:rsidRPr="00D2641F">
        <w:rPr>
          <w:rFonts w:ascii="Arial" w:eastAsia="Times New Roman Bold" w:hAnsi="Arial" w:cs="Times New Roman Bold"/>
          <w:b/>
          <w:bCs/>
          <w:color w:val="000000"/>
          <w:sz w:val="32"/>
          <w:szCs w:val="24"/>
        </w:rPr>
        <w:t>Ghosh</w:t>
      </w:r>
      <w:proofErr w:type="spellEnd"/>
      <w:r w:rsidRPr="00D2641F">
        <w:rPr>
          <w:rFonts w:ascii="Arial" w:eastAsia="Times New Roman Bold" w:hAnsi="Arial" w:cs="Times New Roman Bold"/>
          <w:b/>
          <w:bCs/>
          <w:color w:val="000000"/>
          <w:sz w:val="32"/>
          <w:szCs w:val="24"/>
        </w:rPr>
        <w:t>, D. (2021).</w:t>
      </w:r>
      <w:r w:rsidRPr="00D2641F">
        <w:rPr>
          <w:rFonts w:ascii="Arial" w:eastAsia="Times New Roman Italics" w:hAnsi="Arial" w:cs="Times New Roman Italics"/>
          <w:b/>
          <w:iCs/>
          <w:color w:val="000000"/>
          <w:sz w:val="32"/>
          <w:szCs w:val="24"/>
        </w:rPr>
        <w:t>Impact of Digital Marketing on Consumer Behavior and Satisfaction</w:t>
      </w:r>
      <w:r w:rsidRPr="00D2641F">
        <w:rPr>
          <w:rFonts w:ascii="Arial" w:eastAsia="Times New Roman" w:hAnsi="Arial" w:cs="Times New Roman"/>
          <w:b/>
          <w:color w:val="000000"/>
          <w:sz w:val="32"/>
          <w:szCs w:val="24"/>
        </w:rPr>
        <w:t xml:space="preserve">. International </w:t>
      </w:r>
      <w:r w:rsidRPr="00D2641F">
        <w:rPr>
          <w:rFonts w:ascii="Arial" w:eastAsia="Times New Roman" w:hAnsi="Arial" w:cs="Times New Roman"/>
          <w:b/>
          <w:color w:val="000000"/>
          <w:sz w:val="32"/>
          <w:szCs w:val="24"/>
        </w:rPr>
        <w:t>Journal of Marketing and Business Communication.</w:t>
      </w:r>
    </w:p>
    <w:p w:rsidR="009F4361" w:rsidRPr="00D2641F" w:rsidRDefault="00B1114D">
      <w:pPr>
        <w:numPr>
          <w:ilvl w:val="0"/>
          <w:numId w:val="31"/>
        </w:numPr>
        <w:spacing w:line="259" w:lineRule="auto"/>
        <w:rPr>
          <w:rFonts w:ascii="Arial" w:hAnsi="Arial"/>
          <w:b/>
          <w:sz w:val="32"/>
        </w:rPr>
      </w:pPr>
      <w:proofErr w:type="spellStart"/>
      <w:r w:rsidRPr="00D2641F">
        <w:rPr>
          <w:rFonts w:ascii="Arial" w:eastAsia="Times New Roman" w:hAnsi="Arial" w:cs="Times New Roman"/>
          <w:b/>
          <w:color w:val="000000"/>
          <w:sz w:val="32"/>
          <w:szCs w:val="24"/>
        </w:rPr>
        <w:t>Kotler</w:t>
      </w:r>
      <w:proofErr w:type="spellEnd"/>
      <w:r w:rsidRPr="00D2641F">
        <w:rPr>
          <w:rFonts w:ascii="Arial" w:eastAsia="Times New Roman" w:hAnsi="Arial" w:cs="Times New Roman"/>
          <w:b/>
          <w:color w:val="000000"/>
          <w:sz w:val="32"/>
          <w:szCs w:val="24"/>
        </w:rPr>
        <w:t xml:space="preserve">, P., &amp; Keller, K. L. (2016). </w:t>
      </w:r>
      <w:r w:rsidRPr="00D2641F">
        <w:rPr>
          <w:rFonts w:ascii="Arial" w:eastAsia="Times New Roman Italics" w:hAnsi="Arial" w:cs="Times New Roman Italics"/>
          <w:b/>
          <w:iCs/>
          <w:color w:val="000000"/>
          <w:sz w:val="32"/>
          <w:szCs w:val="24"/>
        </w:rPr>
        <w:t>Marketing Management</w:t>
      </w:r>
      <w:r w:rsidRPr="00D2641F">
        <w:rPr>
          <w:rFonts w:ascii="Arial" w:eastAsia="Times New Roman" w:hAnsi="Arial" w:cs="Times New Roman"/>
          <w:b/>
          <w:color w:val="000000"/>
          <w:sz w:val="32"/>
          <w:szCs w:val="24"/>
        </w:rPr>
        <w:t>. Pearson.</w:t>
      </w:r>
    </w:p>
    <w:p w:rsidR="009F4361" w:rsidRPr="00D2641F" w:rsidRDefault="00B1114D">
      <w:pPr>
        <w:numPr>
          <w:ilvl w:val="0"/>
          <w:numId w:val="31"/>
        </w:numPr>
        <w:spacing w:line="259" w:lineRule="auto"/>
        <w:rPr>
          <w:rFonts w:ascii="Arial" w:hAnsi="Arial"/>
          <w:b/>
          <w:sz w:val="32"/>
        </w:rPr>
      </w:pPr>
      <w:r w:rsidRPr="00D2641F">
        <w:rPr>
          <w:rFonts w:ascii="Arial" w:eastAsia="Times New Roman" w:hAnsi="Arial" w:cs="Times New Roman"/>
          <w:b/>
          <w:color w:val="000000"/>
          <w:sz w:val="32"/>
          <w:szCs w:val="24"/>
        </w:rPr>
        <w:t xml:space="preserve">Chaffey, D. (2019). </w:t>
      </w:r>
      <w:r w:rsidRPr="00D2641F">
        <w:rPr>
          <w:rFonts w:ascii="Arial" w:eastAsia="Times New Roman Italics" w:hAnsi="Arial" w:cs="Times New Roman Italics"/>
          <w:b/>
          <w:iCs/>
          <w:color w:val="000000"/>
          <w:sz w:val="32"/>
          <w:szCs w:val="24"/>
        </w:rPr>
        <w:t>Digital Marketing: Strategy, Implementation, and Practice</w:t>
      </w:r>
      <w:r w:rsidRPr="00D2641F">
        <w:rPr>
          <w:rFonts w:ascii="Arial" w:eastAsia="Times New Roman" w:hAnsi="Arial" w:cs="Times New Roman"/>
          <w:b/>
          <w:color w:val="000000"/>
          <w:sz w:val="32"/>
          <w:szCs w:val="24"/>
        </w:rPr>
        <w:t>. Pearson.</w:t>
      </w:r>
    </w:p>
    <w:p w:rsidR="009F4361" w:rsidRPr="00D2641F" w:rsidRDefault="00B1114D">
      <w:pPr>
        <w:numPr>
          <w:ilvl w:val="0"/>
          <w:numId w:val="31"/>
        </w:numPr>
        <w:spacing w:line="259" w:lineRule="auto"/>
        <w:rPr>
          <w:rFonts w:ascii="Arial" w:hAnsi="Arial"/>
          <w:b/>
          <w:sz w:val="32"/>
        </w:rPr>
      </w:pPr>
      <w:r w:rsidRPr="00D2641F">
        <w:rPr>
          <w:rFonts w:ascii="Arial" w:eastAsia="Times New Roman" w:hAnsi="Arial" w:cs="Times New Roman"/>
          <w:b/>
          <w:color w:val="000000"/>
          <w:sz w:val="32"/>
          <w:szCs w:val="24"/>
        </w:rPr>
        <w:t>Various online journals and research papers.</w:t>
      </w:r>
    </w:p>
    <w:p w:rsidR="009F4361" w:rsidRPr="00822386" w:rsidRDefault="009F4361">
      <w:pPr>
        <w:spacing w:before="120" w:after="120"/>
        <w:rPr>
          <w:rFonts w:ascii="Arial" w:hAnsi="Arial"/>
          <w:b/>
          <w:sz w:val="32"/>
        </w:rPr>
      </w:pPr>
    </w:p>
    <w:p w:rsidR="009F4361" w:rsidRPr="00822386" w:rsidRDefault="009F4361">
      <w:pPr>
        <w:spacing w:before="120" w:after="120" w:line="259" w:lineRule="auto"/>
        <w:rPr>
          <w:rFonts w:ascii="Arial" w:hAnsi="Arial"/>
          <w:b/>
          <w:sz w:val="20"/>
        </w:rPr>
      </w:pPr>
    </w:p>
    <w:p w:rsidR="009F4361" w:rsidRPr="00822386" w:rsidRDefault="009F4361">
      <w:pPr>
        <w:spacing w:before="120" w:after="120" w:line="259" w:lineRule="auto"/>
        <w:rPr>
          <w:rFonts w:ascii="Arial" w:hAnsi="Arial"/>
          <w:b/>
          <w:sz w:val="20"/>
        </w:rPr>
      </w:pPr>
    </w:p>
    <w:p w:rsidR="009F4361" w:rsidRPr="00822386" w:rsidRDefault="009F4361">
      <w:pPr>
        <w:spacing w:before="120" w:after="120" w:line="259" w:lineRule="auto"/>
        <w:rPr>
          <w:rFonts w:ascii="Arial" w:hAnsi="Arial"/>
          <w:b/>
          <w:sz w:val="20"/>
        </w:rPr>
      </w:pPr>
    </w:p>
    <w:sectPr w:rsidR="009F4361" w:rsidRPr="00822386" w:rsidSect="00D2641F">
      <w:pgSz w:w="16839" w:h="23814" w:code="8"/>
      <w:pgMar w:top="1440" w:right="1440" w:bottom="1440" w:left="1440" w:header="720" w:footer="720" w:gutter="0"/>
      <w:cols w:space="720"/>
      <w:docGrid w:linePitch="28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5401D18-E76E-437A-B878-69DE66B50DE8}"/>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embedRegular r:id="rId2" w:fontKey="{8680F24B-DEA2-41F1-82C9-611608DC3ACE}"/>
  </w:font>
  <w:font w:name="Times New Roman Bold">
    <w:altName w:val="Times New Roman"/>
    <w:panose1 w:val="02020803070505020304"/>
    <w:charset w:val="00"/>
    <w:family w:val="auto"/>
    <w:pitch w:val="default"/>
    <w:sig w:usb0="00000000" w:usb1="00000000" w:usb2="00000000" w:usb3="00000000" w:csb0="00000000" w:csb1="00000000"/>
    <w:embedRegular r:id="rId3" w:fontKey="{4AD38E22-F702-44BA-986B-F9E614EEFCE7}"/>
    <w:embedBold r:id="rId4" w:fontKey="{50989DE1-CA12-4082-990B-2157589402C8}"/>
  </w:font>
  <w:font w:name="Arial">
    <w:panose1 w:val="020B0604020202020204"/>
    <w:charset w:val="00"/>
    <w:family w:val="swiss"/>
    <w:pitch w:val="variable"/>
    <w:sig w:usb0="E0002EFF" w:usb1="C000785B" w:usb2="00000009" w:usb3="00000000" w:csb0="000001FF" w:csb1="00000000"/>
  </w:font>
  <w:font w:name="Arimo">
    <w:altName w:val="Segoe Print"/>
    <w:charset w:val="00"/>
    <w:family w:val="auto"/>
    <w:pitch w:val="default"/>
    <w:sig w:usb0="00000000" w:usb1="00000000" w:usb2="00000000" w:usb3="00000000" w:csb0="00000000" w:csb1="00000000"/>
  </w:font>
  <w:font w:name="Times New Roman Italic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5" w:fontKey="{BB5132B7-95C3-416E-87DE-4FDF47D7E07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61FADE"/>
    <w:multiLevelType w:val="multilevel"/>
    <w:tmpl w:val="8461FADE"/>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lvl w:ilvl="8">
      <w:numFmt w:val="decimal"/>
      <w:lvlText w:val=""/>
      <w:lvlJc w:val="left"/>
    </w:lvl>
  </w:abstractNum>
  <w:abstractNum w:abstractNumId="1">
    <w:nsid w:val="9239341B"/>
    <w:multiLevelType w:val="multilevel"/>
    <w:tmpl w:val="9239341B"/>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2">
    <w:nsid w:val="9288B902"/>
    <w:multiLevelType w:val="multilevel"/>
    <w:tmpl w:val="9288B902"/>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3">
    <w:nsid w:val="9C8AC8EF"/>
    <w:multiLevelType w:val="multilevel"/>
    <w:tmpl w:val="9C8AC8EF"/>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4">
    <w:nsid w:val="B0F1ACD9"/>
    <w:multiLevelType w:val="multilevel"/>
    <w:tmpl w:val="B0F1ACD9"/>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5">
    <w:nsid w:val="B5E306ED"/>
    <w:multiLevelType w:val="multilevel"/>
    <w:tmpl w:val="B5E306ED"/>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lvl w:ilvl="8">
      <w:numFmt w:val="decimal"/>
      <w:lvlText w:val=""/>
      <w:lvlJc w:val="left"/>
    </w:lvl>
  </w:abstractNum>
  <w:abstractNum w:abstractNumId="6">
    <w:nsid w:val="BE923771"/>
    <w:multiLevelType w:val="multilevel"/>
    <w:tmpl w:val="BE923771"/>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lvl w:ilvl="8">
      <w:numFmt w:val="decimal"/>
      <w:lvlText w:val=""/>
      <w:lvlJc w:val="left"/>
    </w:lvl>
  </w:abstractNum>
  <w:abstractNum w:abstractNumId="7">
    <w:nsid w:val="BF205925"/>
    <w:multiLevelType w:val="multilevel"/>
    <w:tmpl w:val="BF205925"/>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lvl w:ilvl="8">
      <w:numFmt w:val="decimal"/>
      <w:lvlText w:val=""/>
      <w:lvlJc w:val="left"/>
    </w:lvl>
  </w:abstractNum>
  <w:abstractNum w:abstractNumId="8">
    <w:nsid w:val="C8879AEF"/>
    <w:multiLevelType w:val="multilevel"/>
    <w:tmpl w:val="C8879AEF"/>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9">
    <w:nsid w:val="CF092B84"/>
    <w:multiLevelType w:val="multilevel"/>
    <w:tmpl w:val="CF092B84"/>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10">
    <w:nsid w:val="D7F9FE59"/>
    <w:multiLevelType w:val="multilevel"/>
    <w:tmpl w:val="D7F9FE59"/>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11">
    <w:nsid w:val="DCBA6B53"/>
    <w:multiLevelType w:val="multilevel"/>
    <w:tmpl w:val="DCBA6B53"/>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12">
    <w:nsid w:val="F4B5D9F5"/>
    <w:multiLevelType w:val="multilevel"/>
    <w:tmpl w:val="F4B5D9F5"/>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13">
    <w:nsid w:val="0053208E"/>
    <w:multiLevelType w:val="multilevel"/>
    <w:tmpl w:val="0053208E"/>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14">
    <w:nsid w:val="0248C179"/>
    <w:multiLevelType w:val="multilevel"/>
    <w:tmpl w:val="0248C179"/>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15">
    <w:nsid w:val="03D62ECE"/>
    <w:multiLevelType w:val="multilevel"/>
    <w:tmpl w:val="03D62ECE"/>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16">
    <w:nsid w:val="0E640482"/>
    <w:multiLevelType w:val="multilevel"/>
    <w:tmpl w:val="0E640482"/>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17">
    <w:nsid w:val="2470EC97"/>
    <w:multiLevelType w:val="multilevel"/>
    <w:tmpl w:val="2470EC97"/>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18">
    <w:nsid w:val="25B654F3"/>
    <w:multiLevelType w:val="multilevel"/>
    <w:tmpl w:val="25B654F3"/>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19">
    <w:nsid w:val="2A8F537B"/>
    <w:multiLevelType w:val="multilevel"/>
    <w:tmpl w:val="2A8F537B"/>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20">
    <w:nsid w:val="39A0D9AC"/>
    <w:multiLevelType w:val="multilevel"/>
    <w:tmpl w:val="39A0D9AC"/>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21">
    <w:nsid w:val="46A08BB8"/>
    <w:multiLevelType w:val="multilevel"/>
    <w:tmpl w:val="46A08BB8"/>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22">
    <w:nsid w:val="4C1BAE26"/>
    <w:multiLevelType w:val="multilevel"/>
    <w:tmpl w:val="4C1BAE26"/>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23">
    <w:nsid w:val="4D4DC07F"/>
    <w:multiLevelType w:val="multilevel"/>
    <w:tmpl w:val="4D4DC07F"/>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24">
    <w:nsid w:val="59ADCABA"/>
    <w:multiLevelType w:val="multilevel"/>
    <w:tmpl w:val="59ADCABA"/>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lvl w:ilvl="8">
      <w:numFmt w:val="decimal"/>
      <w:lvlText w:val=""/>
      <w:lvlJc w:val="left"/>
    </w:lvl>
  </w:abstractNum>
  <w:abstractNum w:abstractNumId="25">
    <w:nsid w:val="5A241D34"/>
    <w:multiLevelType w:val="multilevel"/>
    <w:tmpl w:val="5A241D34"/>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26">
    <w:nsid w:val="60382F6E"/>
    <w:multiLevelType w:val="multilevel"/>
    <w:tmpl w:val="60382F6E"/>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27">
    <w:nsid w:val="629F7852"/>
    <w:multiLevelType w:val="multilevel"/>
    <w:tmpl w:val="629F7852"/>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28">
    <w:nsid w:val="72183CF9"/>
    <w:multiLevelType w:val="multilevel"/>
    <w:tmpl w:val="72183CF9"/>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29">
    <w:nsid w:val="77ECEA79"/>
    <w:multiLevelType w:val="multilevel"/>
    <w:tmpl w:val="77ECEA79"/>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abstractNum w:abstractNumId="30">
    <w:nsid w:val="7C246926"/>
    <w:multiLevelType w:val="multilevel"/>
    <w:tmpl w:val="7C246926"/>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lvl w:ilvl="8">
      <w:numFmt w:val="decimal"/>
      <w:lvlText w:val=""/>
      <w:lvlJc w:val="left"/>
    </w:lvl>
  </w:abstractNum>
  <w:num w:numId="1">
    <w:abstractNumId w:val="13"/>
  </w:num>
  <w:num w:numId="2">
    <w:abstractNumId w:val="9"/>
  </w:num>
  <w:num w:numId="3">
    <w:abstractNumId w:val="24"/>
  </w:num>
  <w:num w:numId="4">
    <w:abstractNumId w:val="7"/>
  </w:num>
  <w:num w:numId="5">
    <w:abstractNumId w:val="5"/>
  </w:num>
  <w:num w:numId="6">
    <w:abstractNumId w:val="15"/>
  </w:num>
  <w:num w:numId="7">
    <w:abstractNumId w:val="18"/>
  </w:num>
  <w:num w:numId="8">
    <w:abstractNumId w:val="28"/>
  </w:num>
  <w:num w:numId="9">
    <w:abstractNumId w:val="14"/>
  </w:num>
  <w:num w:numId="10">
    <w:abstractNumId w:val="1"/>
  </w:num>
  <w:num w:numId="11">
    <w:abstractNumId w:val="19"/>
  </w:num>
  <w:num w:numId="12">
    <w:abstractNumId w:val="25"/>
  </w:num>
  <w:num w:numId="13">
    <w:abstractNumId w:val="8"/>
  </w:num>
  <w:num w:numId="14">
    <w:abstractNumId w:val="23"/>
  </w:num>
  <w:num w:numId="15">
    <w:abstractNumId w:val="12"/>
  </w:num>
  <w:num w:numId="16">
    <w:abstractNumId w:val="17"/>
  </w:num>
  <w:num w:numId="17">
    <w:abstractNumId w:val="11"/>
  </w:num>
  <w:num w:numId="18">
    <w:abstractNumId w:val="10"/>
  </w:num>
  <w:num w:numId="19">
    <w:abstractNumId w:val="3"/>
  </w:num>
  <w:num w:numId="20">
    <w:abstractNumId w:val="22"/>
  </w:num>
  <w:num w:numId="21">
    <w:abstractNumId w:val="26"/>
  </w:num>
  <w:num w:numId="22">
    <w:abstractNumId w:val="16"/>
  </w:num>
  <w:num w:numId="23">
    <w:abstractNumId w:val="21"/>
  </w:num>
  <w:num w:numId="24">
    <w:abstractNumId w:val="4"/>
  </w:num>
  <w:num w:numId="25">
    <w:abstractNumId w:val="30"/>
  </w:num>
  <w:num w:numId="26">
    <w:abstractNumId w:val="29"/>
  </w:num>
  <w:num w:numId="27">
    <w:abstractNumId w:val="6"/>
  </w:num>
  <w:num w:numId="28">
    <w:abstractNumId w:val="27"/>
  </w:num>
  <w:num w:numId="29">
    <w:abstractNumId w:val="2"/>
  </w:num>
  <w:num w:numId="30">
    <w:abstractNumId w:val="20"/>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TrueTypeFonts/>
  <w:proofState w:spelling="clean" w:grammar="clean"/>
  <w:defaultTabStop w:val="720"/>
  <w:drawingGridHorizontalSpacing w:val="105"/>
  <w:displayHorizontalDrawingGridEvery w:val="2"/>
  <w:doNotShadeFormData/>
  <w:characterSpacingControl w:val="doNotCompress"/>
  <w:compat>
    <w:useFELayout/>
  </w:compat>
  <w:rsids>
    <w:rsidRoot w:val="009F4361"/>
    <w:rsid w:val="00822386"/>
    <w:rsid w:val="009F4361"/>
    <w:rsid w:val="00B1114D"/>
    <w:rsid w:val="00D2641F"/>
    <w:rsid w:val="77B229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361"/>
    <w:rPr>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822386"/>
    <w:rPr>
      <w:i/>
      <w:iCs/>
    </w:rPr>
  </w:style>
  <w:style w:type="character" w:styleId="LineNumber">
    <w:name w:val="line number"/>
    <w:basedOn w:val="DefaultParagraphFont"/>
    <w:rsid w:val="00D2641F"/>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3438</Words>
  <Characters>19603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Apache POI</dc:creator>
  <cp:lastModifiedBy>ADMIN</cp:lastModifiedBy>
  <cp:revision>3</cp:revision>
  <dcterms:created xsi:type="dcterms:W3CDTF">2025-04-06T16:35:00Z</dcterms:created>
  <dcterms:modified xsi:type="dcterms:W3CDTF">2025-04-07T06:40:00Z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4AE468B7B9E049B3AE36F63ACF3DD0FF_13</vt:lpwstr>
  </property>
</Properties>
</file>