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9F798" w14:textId="5F158E22" w:rsidR="009C1052" w:rsidRPr="00E00777" w:rsidRDefault="009C1052">
      <w:pPr>
        <w:rPr>
          <w:rFonts w:ascii="Times New Roman" w:hAnsi="Times New Roman" w:cs="Times New Roman"/>
        </w:rPr>
      </w:pPr>
    </w:p>
    <w:p w14:paraId="308C6906" w14:textId="77777777" w:rsidR="009C1052" w:rsidRPr="00E00777" w:rsidRDefault="009C1052">
      <w:pPr>
        <w:rPr>
          <w:rFonts w:ascii="Times New Roman" w:hAnsi="Times New Roman" w:cs="Times New Roman"/>
        </w:rPr>
      </w:pPr>
    </w:p>
    <w:p w14:paraId="18DA4006" w14:textId="054ED233" w:rsidR="00C7295F" w:rsidRDefault="00562504">
      <w:pPr>
        <w:spacing w:line="360" w:lineRule="auto"/>
        <w:jc w:val="center"/>
        <w:rPr>
          <w:rFonts w:ascii="Times New Roman" w:hAnsi="Times New Roman" w:cs="Times New Roman"/>
          <w:b/>
          <w:bCs/>
          <w:sz w:val="32"/>
          <w:szCs w:val="32"/>
          <w:lang w:val="en-IN"/>
        </w:rPr>
      </w:pPr>
      <w:r>
        <w:rPr>
          <w:rFonts w:ascii="Times New Roman" w:hAnsi="Times New Roman" w:cs="Times New Roman"/>
          <w:b/>
          <w:bCs/>
          <w:sz w:val="32"/>
          <w:szCs w:val="32"/>
          <w:lang w:val="en-IN"/>
        </w:rPr>
        <w:t>Smart</w:t>
      </w:r>
      <w:r w:rsidR="00C7295F">
        <w:rPr>
          <w:rFonts w:ascii="Times New Roman" w:hAnsi="Times New Roman" w:cs="Times New Roman"/>
          <w:b/>
          <w:bCs/>
          <w:sz w:val="32"/>
          <w:szCs w:val="32"/>
          <w:lang w:val="en-IN"/>
        </w:rPr>
        <w:t xml:space="preserve">  </w:t>
      </w:r>
      <w:r w:rsidR="00A62C1A" w:rsidRPr="00E00777">
        <w:rPr>
          <w:rFonts w:ascii="Times New Roman" w:hAnsi="Times New Roman" w:cs="Times New Roman"/>
          <w:b/>
          <w:bCs/>
          <w:sz w:val="32"/>
          <w:szCs w:val="32"/>
          <w:lang w:val="en-IN"/>
        </w:rPr>
        <w:t xml:space="preserve">Attendance System Using PHP: </w:t>
      </w:r>
      <w:r w:rsidR="00B717B3">
        <w:rPr>
          <w:rFonts w:ascii="Times New Roman" w:hAnsi="Times New Roman" w:cs="Times New Roman"/>
          <w:b/>
          <w:bCs/>
          <w:sz w:val="32"/>
          <w:szCs w:val="32"/>
          <w:lang w:val="en-IN"/>
        </w:rPr>
        <w:t xml:space="preserve"> </w:t>
      </w:r>
      <w:r w:rsidR="00A62C1A" w:rsidRPr="00E00777">
        <w:rPr>
          <w:rFonts w:ascii="Times New Roman" w:hAnsi="Times New Roman" w:cs="Times New Roman"/>
          <w:b/>
          <w:bCs/>
          <w:sz w:val="32"/>
          <w:szCs w:val="32"/>
          <w:lang w:val="en-IN"/>
        </w:rPr>
        <w:t xml:space="preserve">Automation </w:t>
      </w:r>
      <w:r w:rsidR="00614769" w:rsidRPr="00E00777">
        <w:rPr>
          <w:rFonts w:ascii="Times New Roman" w:hAnsi="Times New Roman" w:cs="Times New Roman"/>
          <w:b/>
          <w:bCs/>
          <w:sz w:val="32"/>
          <w:szCs w:val="32"/>
          <w:lang w:val="en-IN"/>
        </w:rPr>
        <w:t>and</w:t>
      </w:r>
      <w:r w:rsidR="00A62C1A" w:rsidRPr="00E00777">
        <w:rPr>
          <w:rFonts w:ascii="Times New Roman" w:hAnsi="Times New Roman" w:cs="Times New Roman"/>
          <w:b/>
          <w:bCs/>
          <w:sz w:val="32"/>
          <w:szCs w:val="32"/>
          <w:lang w:val="en-IN"/>
        </w:rPr>
        <w:t xml:space="preserve"> </w:t>
      </w:r>
    </w:p>
    <w:p w14:paraId="15A5C6C0" w14:textId="5E08F635" w:rsidR="009C1052" w:rsidRPr="00E00777" w:rsidRDefault="00A62C1A">
      <w:pPr>
        <w:spacing w:line="360" w:lineRule="auto"/>
        <w:jc w:val="center"/>
        <w:rPr>
          <w:rFonts w:ascii="Times New Roman" w:hAnsi="Times New Roman" w:cs="Times New Roman"/>
          <w:b/>
          <w:bCs/>
          <w:sz w:val="32"/>
          <w:szCs w:val="32"/>
          <w:lang w:val="en-IN"/>
        </w:rPr>
      </w:pPr>
      <w:r w:rsidRPr="00E00777">
        <w:rPr>
          <w:rFonts w:ascii="Times New Roman" w:hAnsi="Times New Roman" w:cs="Times New Roman"/>
          <w:b/>
          <w:bCs/>
          <w:sz w:val="32"/>
          <w:szCs w:val="32"/>
          <w:lang w:val="en-IN"/>
        </w:rPr>
        <w:t>Efficiency in Educational Institutions</w:t>
      </w:r>
    </w:p>
    <w:p w14:paraId="13C676BD" w14:textId="77777777" w:rsidR="009C1052" w:rsidRPr="00E00777" w:rsidRDefault="00A62C1A" w:rsidP="00A62C1A">
      <w:pPr>
        <w:jc w:val="center"/>
        <w:rPr>
          <w:rFonts w:ascii="Times New Roman" w:hAnsi="Times New Roman" w:cs="Times New Roman"/>
          <w:b/>
          <w:i/>
          <w:sz w:val="24"/>
          <w:szCs w:val="24"/>
          <w:lang w:val="en-IN"/>
        </w:rPr>
      </w:pPr>
      <w:r w:rsidRPr="00E00777">
        <w:rPr>
          <w:rFonts w:ascii="Times New Roman" w:hAnsi="Times New Roman" w:cs="Times New Roman"/>
          <w:b/>
          <w:i/>
          <w:sz w:val="24"/>
          <w:szCs w:val="24"/>
        </w:rPr>
        <w:t xml:space="preserve">Mr. </w:t>
      </w:r>
      <w:proofErr w:type="spellStart"/>
      <w:r w:rsidRPr="00E00777">
        <w:rPr>
          <w:rFonts w:ascii="Times New Roman" w:hAnsi="Times New Roman" w:cs="Times New Roman"/>
          <w:b/>
          <w:i/>
          <w:sz w:val="24"/>
          <w:szCs w:val="24"/>
        </w:rPr>
        <w:t>Shrivardhan</w:t>
      </w:r>
      <w:proofErr w:type="spellEnd"/>
      <w:r w:rsidRPr="00E00777">
        <w:rPr>
          <w:rFonts w:ascii="Times New Roman" w:hAnsi="Times New Roman" w:cs="Times New Roman"/>
          <w:b/>
          <w:i/>
          <w:sz w:val="24"/>
          <w:szCs w:val="24"/>
        </w:rPr>
        <w:t xml:space="preserve"> S. </w:t>
      </w:r>
      <w:proofErr w:type="spellStart"/>
      <w:r w:rsidRPr="00E00777">
        <w:rPr>
          <w:rFonts w:ascii="Times New Roman" w:hAnsi="Times New Roman" w:cs="Times New Roman"/>
          <w:b/>
          <w:i/>
          <w:sz w:val="24"/>
          <w:szCs w:val="24"/>
        </w:rPr>
        <w:t>Patil</w:t>
      </w:r>
      <w:proofErr w:type="spellEnd"/>
      <w:r w:rsidR="00D646F2" w:rsidRPr="00E00777">
        <w:rPr>
          <w:rFonts w:ascii="Times New Roman" w:hAnsi="Times New Roman" w:cs="Times New Roman"/>
          <w:b/>
          <w:i/>
          <w:position w:val="8"/>
          <w:sz w:val="24"/>
          <w:szCs w:val="24"/>
        </w:rPr>
        <w:t>1</w:t>
      </w:r>
      <w:r w:rsidR="00D646F2" w:rsidRPr="00E00777">
        <w:rPr>
          <w:rFonts w:ascii="Times New Roman" w:hAnsi="Times New Roman" w:cs="Times New Roman"/>
          <w:b/>
          <w:i/>
          <w:sz w:val="24"/>
          <w:szCs w:val="24"/>
        </w:rPr>
        <w:t>,</w:t>
      </w:r>
      <w:r w:rsidR="00D646F2" w:rsidRPr="00E00777">
        <w:rPr>
          <w:rFonts w:ascii="Times New Roman" w:hAnsi="Times New Roman" w:cs="Times New Roman"/>
          <w:b/>
          <w:i/>
          <w:sz w:val="24"/>
          <w:szCs w:val="24"/>
          <w:lang w:val="en-IN"/>
        </w:rPr>
        <w:t xml:space="preserve"> </w:t>
      </w:r>
      <w:r w:rsidRPr="00E00777">
        <w:rPr>
          <w:rFonts w:ascii="Times New Roman" w:hAnsi="Times New Roman" w:cs="Times New Roman"/>
          <w:b/>
          <w:i/>
          <w:sz w:val="24"/>
          <w:szCs w:val="24"/>
        </w:rPr>
        <w:t xml:space="preserve">Mr. </w:t>
      </w:r>
      <w:proofErr w:type="spellStart"/>
      <w:r w:rsidRPr="00E00777">
        <w:rPr>
          <w:rFonts w:ascii="Times New Roman" w:hAnsi="Times New Roman" w:cs="Times New Roman"/>
          <w:b/>
          <w:i/>
          <w:sz w:val="24"/>
          <w:szCs w:val="24"/>
        </w:rPr>
        <w:t>Siddhant</w:t>
      </w:r>
      <w:proofErr w:type="spellEnd"/>
      <w:r w:rsidRPr="00E00777">
        <w:rPr>
          <w:rFonts w:ascii="Times New Roman" w:hAnsi="Times New Roman" w:cs="Times New Roman"/>
          <w:b/>
          <w:i/>
          <w:sz w:val="24"/>
          <w:szCs w:val="24"/>
        </w:rPr>
        <w:t xml:space="preserve"> P. </w:t>
      </w:r>
      <w:proofErr w:type="spellStart"/>
      <w:r w:rsidRPr="00E00777">
        <w:rPr>
          <w:rFonts w:ascii="Times New Roman" w:hAnsi="Times New Roman" w:cs="Times New Roman"/>
          <w:b/>
          <w:i/>
          <w:sz w:val="24"/>
          <w:szCs w:val="24"/>
        </w:rPr>
        <w:t>Chougule</w:t>
      </w:r>
      <w:proofErr w:type="spellEnd"/>
      <w:r w:rsidR="00D646F2" w:rsidRPr="00E00777">
        <w:rPr>
          <w:rFonts w:ascii="Times New Roman" w:hAnsi="Times New Roman" w:cs="Times New Roman"/>
          <w:b/>
          <w:i/>
          <w:sz w:val="24"/>
          <w:szCs w:val="24"/>
          <w:lang w:val="en-IN"/>
        </w:rPr>
        <w:t xml:space="preserve"> </w:t>
      </w:r>
      <w:r w:rsidR="00D646F2" w:rsidRPr="00E00777">
        <w:rPr>
          <w:rFonts w:ascii="Times New Roman" w:hAnsi="Times New Roman" w:cs="Times New Roman"/>
          <w:b/>
          <w:i/>
          <w:position w:val="8"/>
          <w:sz w:val="24"/>
          <w:szCs w:val="24"/>
          <w:lang w:val="en-IN"/>
        </w:rPr>
        <w:t>2</w:t>
      </w:r>
      <w:r w:rsidR="00D646F2" w:rsidRPr="00E00777">
        <w:rPr>
          <w:rFonts w:ascii="Times New Roman" w:hAnsi="Times New Roman" w:cs="Times New Roman"/>
          <w:b/>
          <w:i/>
          <w:sz w:val="24"/>
          <w:szCs w:val="24"/>
          <w:lang w:val="en-IN"/>
        </w:rPr>
        <w:t>,</w:t>
      </w:r>
    </w:p>
    <w:p w14:paraId="3FC5F2F9" w14:textId="77777777" w:rsidR="009C1052" w:rsidRPr="00E00777" w:rsidRDefault="00A62C1A">
      <w:pPr>
        <w:jc w:val="center"/>
        <w:rPr>
          <w:rFonts w:ascii="Times New Roman" w:hAnsi="Times New Roman" w:cs="Times New Roman"/>
          <w:b/>
          <w:i/>
          <w:sz w:val="24"/>
          <w:szCs w:val="24"/>
          <w:lang w:val="en-IN"/>
        </w:rPr>
      </w:pPr>
      <w:r w:rsidRPr="00E00777">
        <w:rPr>
          <w:rFonts w:ascii="Times New Roman" w:hAnsi="Times New Roman" w:cs="Times New Roman"/>
          <w:b/>
          <w:i/>
          <w:sz w:val="24"/>
          <w:szCs w:val="24"/>
        </w:rPr>
        <w:t xml:space="preserve">Mr. </w:t>
      </w:r>
      <w:proofErr w:type="spellStart"/>
      <w:r w:rsidRPr="00E00777">
        <w:rPr>
          <w:rFonts w:ascii="Times New Roman" w:hAnsi="Times New Roman" w:cs="Times New Roman"/>
          <w:b/>
          <w:i/>
          <w:sz w:val="24"/>
          <w:szCs w:val="24"/>
        </w:rPr>
        <w:t>Sujal</w:t>
      </w:r>
      <w:proofErr w:type="spellEnd"/>
      <w:r w:rsidRPr="00E00777">
        <w:rPr>
          <w:rFonts w:ascii="Times New Roman" w:hAnsi="Times New Roman" w:cs="Times New Roman"/>
          <w:b/>
          <w:i/>
          <w:sz w:val="24"/>
          <w:szCs w:val="24"/>
        </w:rPr>
        <w:t xml:space="preserve"> S. </w:t>
      </w:r>
      <w:proofErr w:type="spellStart"/>
      <w:r w:rsidRPr="00E00777">
        <w:rPr>
          <w:rFonts w:ascii="Times New Roman" w:hAnsi="Times New Roman" w:cs="Times New Roman"/>
          <w:b/>
          <w:i/>
          <w:sz w:val="24"/>
          <w:szCs w:val="24"/>
        </w:rPr>
        <w:t>Patil</w:t>
      </w:r>
      <w:proofErr w:type="spellEnd"/>
      <w:r w:rsidR="00D646F2" w:rsidRPr="00E00777">
        <w:rPr>
          <w:rFonts w:ascii="Times New Roman" w:hAnsi="Times New Roman" w:cs="Times New Roman"/>
          <w:b/>
          <w:i/>
          <w:sz w:val="24"/>
          <w:szCs w:val="24"/>
          <w:lang w:val="en-IN"/>
        </w:rPr>
        <w:t xml:space="preserve"> </w:t>
      </w:r>
      <w:r w:rsidR="00D646F2" w:rsidRPr="00E00777">
        <w:rPr>
          <w:rFonts w:ascii="Times New Roman" w:hAnsi="Times New Roman" w:cs="Times New Roman"/>
          <w:b/>
          <w:i/>
          <w:position w:val="8"/>
          <w:sz w:val="24"/>
          <w:szCs w:val="24"/>
          <w:lang w:val="en-IN"/>
        </w:rPr>
        <w:t>3</w:t>
      </w:r>
      <w:r w:rsidR="00D646F2" w:rsidRPr="00E00777">
        <w:rPr>
          <w:rFonts w:ascii="Times New Roman" w:hAnsi="Times New Roman" w:cs="Times New Roman"/>
          <w:b/>
          <w:i/>
          <w:sz w:val="24"/>
          <w:szCs w:val="24"/>
          <w:lang w:val="en-IN"/>
        </w:rPr>
        <w:t>,</w:t>
      </w:r>
    </w:p>
    <w:p w14:paraId="28070AC8" w14:textId="77777777" w:rsidR="009C1052" w:rsidRPr="00E00777" w:rsidRDefault="00D646F2">
      <w:pPr>
        <w:jc w:val="center"/>
        <w:rPr>
          <w:rFonts w:ascii="Times New Roman" w:hAnsi="Times New Roman" w:cs="Times New Roman"/>
          <w:b/>
          <w:i/>
          <w:position w:val="8"/>
          <w:sz w:val="24"/>
          <w:szCs w:val="24"/>
          <w:lang w:val="en-IN"/>
        </w:rPr>
      </w:pPr>
      <w:r w:rsidRPr="00E00777">
        <w:rPr>
          <w:rFonts w:ascii="Times New Roman" w:hAnsi="Times New Roman" w:cs="Times New Roman"/>
          <w:b/>
          <w:i/>
          <w:sz w:val="24"/>
          <w:szCs w:val="24"/>
        </w:rPr>
        <w:t>Mr.</w:t>
      </w:r>
      <w:r w:rsidRPr="00E00777">
        <w:rPr>
          <w:rFonts w:ascii="Times New Roman" w:hAnsi="Times New Roman" w:cs="Times New Roman"/>
          <w:b/>
          <w:i/>
          <w:sz w:val="24"/>
          <w:szCs w:val="24"/>
          <w:lang w:val="en-IN"/>
        </w:rPr>
        <w:t xml:space="preserve"> </w:t>
      </w:r>
      <w:r w:rsidR="00A62C1A" w:rsidRPr="00E00777">
        <w:rPr>
          <w:rFonts w:ascii="Times New Roman" w:hAnsi="Times New Roman" w:cs="Times New Roman"/>
          <w:b/>
          <w:i/>
          <w:sz w:val="24"/>
          <w:szCs w:val="24"/>
          <w:lang w:val="en-IN"/>
        </w:rPr>
        <w:t xml:space="preserve">Pranav S. </w:t>
      </w:r>
      <w:proofErr w:type="spellStart"/>
      <w:r w:rsidR="00A62C1A" w:rsidRPr="00E00777">
        <w:rPr>
          <w:rFonts w:ascii="Times New Roman" w:hAnsi="Times New Roman" w:cs="Times New Roman"/>
          <w:b/>
          <w:i/>
          <w:sz w:val="24"/>
          <w:szCs w:val="24"/>
          <w:lang w:val="en-IN"/>
        </w:rPr>
        <w:t>Ghunake</w:t>
      </w:r>
      <w:proofErr w:type="spellEnd"/>
      <w:r w:rsidRPr="00E00777">
        <w:rPr>
          <w:rFonts w:ascii="Times New Roman" w:hAnsi="Times New Roman" w:cs="Times New Roman"/>
          <w:b/>
          <w:i/>
          <w:position w:val="8"/>
          <w:sz w:val="24"/>
          <w:szCs w:val="24"/>
          <w:lang w:val="en-IN"/>
        </w:rPr>
        <w:t>4</w:t>
      </w:r>
      <w:r w:rsidRPr="00E00777">
        <w:rPr>
          <w:rFonts w:ascii="Times New Roman" w:hAnsi="Times New Roman" w:cs="Times New Roman"/>
          <w:b/>
          <w:i/>
          <w:sz w:val="24"/>
          <w:szCs w:val="24"/>
          <w:lang w:val="en-IN"/>
        </w:rPr>
        <w:t xml:space="preserve">, </w:t>
      </w:r>
      <w:r w:rsidRPr="00E00777">
        <w:rPr>
          <w:rFonts w:ascii="Times New Roman" w:eastAsia="Times New Roman" w:hAnsi="Times New Roman" w:cs="Times New Roman"/>
          <w:b/>
          <w:bCs/>
          <w:i/>
          <w:iCs/>
          <w:color w:val="000000" w:themeColor="text1"/>
          <w:sz w:val="24"/>
          <w:szCs w:val="24"/>
        </w:rPr>
        <w:t>M</w:t>
      </w:r>
      <w:r w:rsidRPr="00E00777">
        <w:rPr>
          <w:rFonts w:ascii="Times New Roman" w:eastAsia="Times New Roman" w:hAnsi="Times New Roman" w:cs="Times New Roman"/>
          <w:b/>
          <w:bCs/>
          <w:i/>
          <w:iCs/>
          <w:color w:val="000000" w:themeColor="text1"/>
          <w:sz w:val="24"/>
          <w:szCs w:val="24"/>
          <w:lang w:val="en-IN"/>
        </w:rPr>
        <w:t>r</w:t>
      </w:r>
      <w:r w:rsidRPr="00E00777">
        <w:rPr>
          <w:rFonts w:ascii="Times New Roman" w:eastAsia="Times New Roman" w:hAnsi="Times New Roman" w:cs="Times New Roman"/>
          <w:b/>
          <w:bCs/>
          <w:i/>
          <w:iCs/>
          <w:color w:val="000000" w:themeColor="text1"/>
          <w:sz w:val="24"/>
          <w:szCs w:val="24"/>
        </w:rPr>
        <w:t xml:space="preserve">s. </w:t>
      </w:r>
      <w:r w:rsidR="00A62C1A" w:rsidRPr="00E00777">
        <w:rPr>
          <w:rFonts w:ascii="Times New Roman" w:eastAsia="Times New Roman" w:hAnsi="Times New Roman" w:cs="Times New Roman"/>
          <w:b/>
          <w:bCs/>
          <w:i/>
          <w:iCs/>
          <w:color w:val="000000" w:themeColor="text1"/>
          <w:sz w:val="24"/>
          <w:szCs w:val="24"/>
        </w:rPr>
        <w:t>V</w:t>
      </w:r>
      <w:r w:rsidRPr="00E00777">
        <w:rPr>
          <w:rFonts w:ascii="Times New Roman" w:eastAsia="Times New Roman" w:hAnsi="Times New Roman" w:cs="Times New Roman"/>
          <w:b/>
          <w:bCs/>
          <w:i/>
          <w:iCs/>
          <w:color w:val="000000" w:themeColor="text1"/>
          <w:sz w:val="24"/>
          <w:szCs w:val="24"/>
        </w:rPr>
        <w:t xml:space="preserve">. </w:t>
      </w:r>
      <w:r w:rsidR="00A62C1A" w:rsidRPr="00E00777">
        <w:rPr>
          <w:rFonts w:ascii="Times New Roman" w:eastAsia="Times New Roman" w:hAnsi="Times New Roman" w:cs="Times New Roman"/>
          <w:b/>
          <w:bCs/>
          <w:i/>
          <w:iCs/>
          <w:color w:val="000000" w:themeColor="text1"/>
          <w:sz w:val="24"/>
          <w:szCs w:val="24"/>
          <w:lang w:val="en-IN"/>
        </w:rPr>
        <w:t>V</w:t>
      </w:r>
      <w:r w:rsidRPr="00E00777">
        <w:rPr>
          <w:rFonts w:ascii="Times New Roman" w:eastAsia="Times New Roman" w:hAnsi="Times New Roman" w:cs="Times New Roman"/>
          <w:b/>
          <w:bCs/>
          <w:i/>
          <w:iCs/>
          <w:color w:val="000000" w:themeColor="text1"/>
          <w:sz w:val="24"/>
          <w:szCs w:val="24"/>
        </w:rPr>
        <w:t xml:space="preserve">. </w:t>
      </w:r>
      <w:proofErr w:type="spellStart"/>
      <w:r w:rsidRPr="00E00777">
        <w:rPr>
          <w:rFonts w:ascii="Times New Roman" w:eastAsia="Times New Roman" w:hAnsi="Times New Roman" w:cs="Times New Roman"/>
          <w:b/>
          <w:bCs/>
          <w:i/>
          <w:iCs/>
          <w:color w:val="000000" w:themeColor="text1"/>
          <w:sz w:val="24"/>
          <w:szCs w:val="24"/>
          <w:lang w:val="en-IN"/>
        </w:rPr>
        <w:t>Patil</w:t>
      </w:r>
      <w:proofErr w:type="spellEnd"/>
      <w:r w:rsidRPr="00E00777">
        <w:rPr>
          <w:rFonts w:ascii="Times New Roman" w:hAnsi="Times New Roman" w:cs="Times New Roman"/>
          <w:b/>
          <w:i/>
          <w:sz w:val="24"/>
          <w:szCs w:val="24"/>
          <w:lang w:val="en-IN"/>
        </w:rPr>
        <w:t xml:space="preserve"> </w:t>
      </w:r>
      <w:r w:rsidRPr="00E00777">
        <w:rPr>
          <w:rFonts w:ascii="Times New Roman" w:hAnsi="Times New Roman" w:cs="Times New Roman"/>
          <w:b/>
          <w:i/>
          <w:position w:val="8"/>
          <w:sz w:val="24"/>
          <w:szCs w:val="24"/>
          <w:lang w:val="en-IN"/>
        </w:rPr>
        <w:t>5</w:t>
      </w:r>
    </w:p>
    <w:p w14:paraId="313569B5" w14:textId="77777777" w:rsidR="009C1052" w:rsidRPr="00E00777" w:rsidRDefault="009C1052">
      <w:pPr>
        <w:jc w:val="center"/>
        <w:rPr>
          <w:rFonts w:ascii="Times New Roman" w:hAnsi="Times New Roman" w:cs="Times New Roman"/>
          <w:b/>
          <w:i/>
          <w:position w:val="8"/>
          <w:sz w:val="24"/>
          <w:szCs w:val="24"/>
          <w:lang w:val="en-IN"/>
        </w:rPr>
      </w:pPr>
    </w:p>
    <w:p w14:paraId="6925106E" w14:textId="77777777" w:rsidR="009C1052" w:rsidRPr="00E00777" w:rsidRDefault="00D646F2">
      <w:pPr>
        <w:jc w:val="center"/>
        <w:rPr>
          <w:rFonts w:ascii="Times New Roman" w:hAnsi="Times New Roman" w:cs="Times New Roman"/>
          <w:spacing w:val="-2"/>
          <w:sz w:val="24"/>
          <w:szCs w:val="24"/>
        </w:rPr>
      </w:pPr>
      <w:r w:rsidRPr="00E00777">
        <w:rPr>
          <w:rFonts w:ascii="Times New Roman" w:eastAsia="SimSun" w:hAnsi="Times New Roman" w:cs="Times New Roman"/>
          <w:color w:val="000000"/>
          <w:sz w:val="24"/>
          <w:szCs w:val="24"/>
          <w:lang w:bidi="ar"/>
        </w:rPr>
        <w:t xml:space="preserve">Computer Engineering </w:t>
      </w:r>
      <w:r w:rsidR="00A62C1A" w:rsidRPr="00E00777">
        <w:rPr>
          <w:rFonts w:ascii="Times New Roman" w:eastAsia="SimSun" w:hAnsi="Times New Roman" w:cs="Times New Roman"/>
          <w:color w:val="000000"/>
          <w:sz w:val="24"/>
          <w:szCs w:val="24"/>
          <w:lang w:bidi="ar"/>
        </w:rPr>
        <w:t>Department</w:t>
      </w:r>
      <w:r w:rsidR="00A62C1A" w:rsidRPr="00E00777">
        <w:rPr>
          <w:rFonts w:ascii="Times New Roman" w:eastAsia="SimSun" w:hAnsi="Times New Roman" w:cs="Times New Roman"/>
          <w:color w:val="000000"/>
          <w:sz w:val="24"/>
          <w:szCs w:val="24"/>
          <w:lang w:val="en-IN" w:bidi="ar"/>
        </w:rPr>
        <w:t>,</w:t>
      </w:r>
      <w:r w:rsidRPr="00E00777">
        <w:rPr>
          <w:rFonts w:ascii="Times New Roman" w:eastAsia="SimSun" w:hAnsi="Times New Roman" w:cs="Times New Roman"/>
          <w:color w:val="000000"/>
          <w:sz w:val="24"/>
          <w:szCs w:val="24"/>
          <w:lang w:val="en-IN" w:bidi="ar"/>
        </w:rPr>
        <w:t xml:space="preserve"> </w:t>
      </w:r>
      <w:proofErr w:type="spellStart"/>
      <w:r w:rsidRPr="00E00777">
        <w:rPr>
          <w:rFonts w:ascii="Times New Roman" w:hAnsi="Times New Roman" w:cs="Times New Roman"/>
          <w:sz w:val="24"/>
          <w:szCs w:val="24"/>
        </w:rPr>
        <w:t>Sharad</w:t>
      </w:r>
      <w:proofErr w:type="spellEnd"/>
      <w:r w:rsidRPr="00E00777">
        <w:rPr>
          <w:rFonts w:ascii="Times New Roman" w:hAnsi="Times New Roman" w:cs="Times New Roman"/>
          <w:sz w:val="24"/>
          <w:szCs w:val="24"/>
        </w:rPr>
        <w:t xml:space="preserve"> Institute of Technology Polytechnic, </w:t>
      </w:r>
      <w:proofErr w:type="spellStart"/>
      <w:r w:rsidR="00A62C1A" w:rsidRPr="00E00777">
        <w:rPr>
          <w:rFonts w:ascii="Times New Roman" w:hAnsi="Times New Roman" w:cs="Times New Roman"/>
          <w:sz w:val="24"/>
          <w:szCs w:val="24"/>
        </w:rPr>
        <w:t>Yadrav</w:t>
      </w:r>
      <w:proofErr w:type="spellEnd"/>
      <w:r w:rsidR="00A62C1A" w:rsidRPr="00E00777">
        <w:rPr>
          <w:rFonts w:ascii="Times New Roman" w:hAnsi="Times New Roman" w:cs="Times New Roman"/>
          <w:spacing w:val="-68"/>
          <w:sz w:val="24"/>
          <w:szCs w:val="24"/>
        </w:rPr>
        <w:t>,</w:t>
      </w:r>
      <w:r w:rsidRPr="00E00777">
        <w:rPr>
          <w:rFonts w:ascii="Times New Roman" w:hAnsi="Times New Roman" w:cs="Times New Roman"/>
          <w:spacing w:val="4"/>
          <w:sz w:val="24"/>
          <w:szCs w:val="24"/>
        </w:rPr>
        <w:t xml:space="preserve"> </w:t>
      </w:r>
      <w:r w:rsidRPr="00E00777">
        <w:rPr>
          <w:rFonts w:ascii="Times New Roman" w:hAnsi="Times New Roman" w:cs="Times New Roman"/>
          <w:spacing w:val="-2"/>
          <w:sz w:val="24"/>
          <w:szCs w:val="24"/>
        </w:rPr>
        <w:t>India</w:t>
      </w:r>
    </w:p>
    <w:p w14:paraId="4DF43755" w14:textId="77777777" w:rsidR="009C1052" w:rsidRPr="00E00777" w:rsidRDefault="009C1052">
      <w:pPr>
        <w:jc w:val="center"/>
        <w:rPr>
          <w:rFonts w:ascii="Times New Roman" w:hAnsi="Times New Roman" w:cs="Times New Roman"/>
          <w:spacing w:val="-2"/>
          <w:sz w:val="24"/>
          <w:szCs w:val="24"/>
          <w:lang w:val="en-IN"/>
        </w:rPr>
      </w:pPr>
    </w:p>
    <w:p w14:paraId="2CFB9CE2" w14:textId="77777777" w:rsidR="009C1052" w:rsidRPr="00E00777" w:rsidRDefault="00D646F2">
      <w:pPr>
        <w:jc w:val="center"/>
        <w:rPr>
          <w:rFonts w:ascii="Times New Roman" w:hAnsi="Times New Roman" w:cs="Times New Roman"/>
        </w:rPr>
      </w:pPr>
      <w:r w:rsidRPr="00E00777">
        <w:rPr>
          <w:rFonts w:ascii="Times New Roman" w:hAnsi="Times New Roman" w:cs="Times New Roman"/>
          <w:noProof/>
          <w:lang w:eastAsia="en-US"/>
        </w:rPr>
        <mc:AlternateContent>
          <mc:Choice Requires="wps">
            <w:drawing>
              <wp:anchor distT="0" distB="0" distL="114300" distR="114300" simplePos="0" relativeHeight="251659264" behindDoc="1" locked="0" layoutInCell="1" allowOverlap="1" wp14:anchorId="41BE1B63" wp14:editId="352D7810">
                <wp:simplePos x="0" y="0"/>
                <wp:positionH relativeFrom="page">
                  <wp:posOffset>753110</wp:posOffset>
                </wp:positionH>
                <wp:positionV relativeFrom="paragraph">
                  <wp:posOffset>46355</wp:posOffset>
                </wp:positionV>
                <wp:extent cx="6339840" cy="18415"/>
                <wp:effectExtent l="0" t="0" r="0" b="4445"/>
                <wp:wrapTight wrapText="bothSides">
                  <wp:wrapPolygon edited="0">
                    <wp:start x="0" y="0"/>
                    <wp:lineTo x="0" y="21600"/>
                    <wp:lineTo x="21600" y="21600"/>
                    <wp:lineTo x="21600" y="0"/>
                    <wp:lineTo x="0" y="0"/>
                  </wp:wrapPolygon>
                </wp:wrapTight>
                <wp:docPr id="1" name="Rectangles 1"/>
                <wp:cNvGraphicFramePr/>
                <a:graphic xmlns:a="http://schemas.openxmlformats.org/drawingml/2006/main">
                  <a:graphicData uri="http://schemas.microsoft.com/office/word/2010/wordprocessingShape">
                    <wps:wsp>
                      <wps:cNvSpPr/>
                      <wps:spPr>
                        <a:xfrm>
                          <a:off x="0" y="0"/>
                          <a:ext cx="6339840" cy="18415"/>
                        </a:xfrm>
                        <a:prstGeom prst="rect">
                          <a:avLst/>
                        </a:prstGeom>
                        <a:solidFill>
                          <a:srgbClr val="000000"/>
                        </a:solidFill>
                        <a:ln>
                          <a:noFill/>
                        </a:ln>
                      </wps:spPr>
                      <wps:bodyPr upright="1"/>
                    </wps:wsp>
                  </a:graphicData>
                </a:graphic>
              </wp:anchor>
            </w:drawing>
          </mc:Choice>
          <mc:Fallback>
            <w:pict>
              <v:rect w14:anchorId="18407AFD" id="Rectangles 1" o:spid="_x0000_s1026" style="position:absolute;margin-left:59.3pt;margin-top:3.65pt;width:499.2pt;height:1.45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" fillcolor="black" stroked="f">
                <w10:wrap type="tight" anchorx="page"/>
              </v:rect>
            </w:pict>
          </mc:Fallback>
        </mc:AlternateContent>
      </w:r>
    </w:p>
    <w:p w14:paraId="4BBE5E3F" w14:textId="77777777" w:rsidR="009C1052" w:rsidRPr="00E00777" w:rsidRDefault="009C1052">
      <w:pPr>
        <w:rPr>
          <w:rFonts w:ascii="Times New Roman" w:hAnsi="Times New Roman" w:cs="Times New Roman"/>
        </w:rPr>
      </w:pPr>
    </w:p>
    <w:p w14:paraId="6132700D" w14:textId="77777777" w:rsidR="009C1052" w:rsidRPr="00E00777" w:rsidRDefault="009C1052">
      <w:pPr>
        <w:rPr>
          <w:rFonts w:ascii="Times New Roman" w:hAnsi="Times New Roman" w:cs="Times New Roman"/>
        </w:rPr>
      </w:pPr>
    </w:p>
    <w:p w14:paraId="67018267" w14:textId="77777777" w:rsidR="009C1052" w:rsidRPr="00E00777" w:rsidRDefault="009C1052">
      <w:pPr>
        <w:pStyle w:val="NormalWeb"/>
        <w:spacing w:line="360" w:lineRule="auto"/>
        <w:jc w:val="both"/>
        <w:rPr>
          <w:rFonts w:ascii="Times New Roman" w:eastAsia="Calibri" w:hAnsi="Times New Roman" w:cs="Times New Roman"/>
          <w:b/>
        </w:rPr>
        <w:sectPr w:rsidR="009C1052" w:rsidRPr="00E00777">
          <w:type w:val="continuous"/>
          <w:pgSz w:w="11910" w:h="16840"/>
          <w:pgMar w:top="720" w:right="720" w:bottom="720" w:left="720" w:header="142" w:footer="289" w:gutter="0"/>
          <w:pgNumType w:start="1"/>
          <w:cols w:space="425"/>
          <w:docGrid w:linePitch="360"/>
        </w:sectPr>
      </w:pPr>
    </w:p>
    <w:p w14:paraId="3FF4A7E6" w14:textId="77777777" w:rsidR="009C1052" w:rsidRPr="00E00777" w:rsidRDefault="00562D23">
      <w:pPr>
        <w:pStyle w:val="NormalWeb"/>
        <w:spacing w:line="360" w:lineRule="auto"/>
        <w:jc w:val="both"/>
        <w:rPr>
          <w:rFonts w:ascii="Times New Roman" w:eastAsia="Calibri" w:hAnsi="Times New Roman" w:cs="Times New Roman"/>
          <w:b/>
          <w:lang w:val="en-IN"/>
        </w:rPr>
      </w:pPr>
      <w:r w:rsidRPr="00E00777">
        <w:rPr>
          <w:rFonts w:ascii="Times New Roman" w:eastAsia="Calibri" w:hAnsi="Times New Roman" w:cs="Times New Roman"/>
          <w:b/>
        </w:rPr>
        <w:t>Abstract</w:t>
      </w:r>
      <w:r w:rsidRPr="00E00777">
        <w:rPr>
          <w:rFonts w:ascii="Times New Roman" w:eastAsia="Calibri" w:hAnsi="Times New Roman" w:cs="Times New Roman"/>
          <w:b/>
          <w:lang w:val="en-IN"/>
        </w:rPr>
        <w:t>:</w:t>
      </w:r>
    </w:p>
    <w:p w14:paraId="27D9ED69" w14:textId="77777777" w:rsidR="00633109" w:rsidRPr="00E00777" w:rsidRDefault="00633109" w:rsidP="00E417B7">
      <w:pPr>
        <w:pStyle w:val="NormalWeb"/>
        <w:spacing w:line="360" w:lineRule="auto"/>
        <w:jc w:val="both"/>
        <w:rPr>
          <w:rFonts w:ascii="Times New Roman" w:hAnsi="Times New Roman" w:cs="Times New Roman"/>
          <w:sz w:val="20"/>
          <w:szCs w:val="20"/>
          <w:lang w:val="en-IN" w:eastAsia="en-IN"/>
        </w:rPr>
      </w:pPr>
      <w:r w:rsidRPr="00E00777">
        <w:rPr>
          <w:rFonts w:ascii="Times New Roman" w:hAnsi="Times New Roman" w:cs="Times New Roman"/>
          <w:sz w:val="20"/>
          <w:szCs w:val="20"/>
          <w:lang w:val="en-IN" w:eastAsia="en-IN"/>
        </w:rPr>
        <w:t xml:space="preserve">The </w:t>
      </w:r>
      <w:r w:rsidRPr="00E00777">
        <w:rPr>
          <w:rFonts w:ascii="Times New Roman" w:eastAsia="Times New Roman" w:hAnsi="Times New Roman" w:cs="Times New Roman"/>
          <w:bCs/>
          <w:sz w:val="20"/>
          <w:szCs w:val="20"/>
          <w:lang w:val="en-IN" w:eastAsia="en-IN"/>
        </w:rPr>
        <w:t>Smart</w:t>
      </w:r>
      <w:r w:rsidRPr="00E00777">
        <w:rPr>
          <w:rFonts w:ascii="Times New Roman" w:eastAsia="Times New Roman" w:hAnsi="Times New Roman" w:cs="Times New Roman"/>
          <w:b/>
          <w:bCs/>
          <w:sz w:val="20"/>
          <w:szCs w:val="20"/>
          <w:lang w:val="en-IN" w:eastAsia="en-IN"/>
        </w:rPr>
        <w:t xml:space="preserve"> </w:t>
      </w:r>
      <w:r w:rsidRPr="00E00777">
        <w:rPr>
          <w:rFonts w:ascii="Times New Roman" w:eastAsia="Times New Roman" w:hAnsi="Times New Roman" w:cs="Times New Roman"/>
          <w:bCs/>
          <w:sz w:val="20"/>
          <w:szCs w:val="20"/>
          <w:lang w:val="en-IN" w:eastAsia="en-IN"/>
        </w:rPr>
        <w:t>Attendance</w:t>
      </w:r>
      <w:r w:rsidRPr="00E00777">
        <w:rPr>
          <w:rFonts w:ascii="Times New Roman" w:eastAsia="Times New Roman" w:hAnsi="Times New Roman" w:cs="Times New Roman"/>
          <w:b/>
          <w:bCs/>
          <w:sz w:val="20"/>
          <w:szCs w:val="20"/>
          <w:lang w:val="en-IN" w:eastAsia="en-IN"/>
        </w:rPr>
        <w:t xml:space="preserve"> </w:t>
      </w:r>
      <w:r w:rsidRPr="00E00777">
        <w:rPr>
          <w:rFonts w:ascii="Times New Roman" w:eastAsia="Times New Roman" w:hAnsi="Times New Roman" w:cs="Times New Roman"/>
          <w:bCs/>
          <w:sz w:val="20"/>
          <w:szCs w:val="20"/>
          <w:lang w:val="en-IN" w:eastAsia="en-IN"/>
        </w:rPr>
        <w:t>System</w:t>
      </w:r>
      <w:r w:rsidRPr="00E00777">
        <w:rPr>
          <w:rFonts w:ascii="Times New Roman" w:eastAsia="Times New Roman" w:hAnsi="Times New Roman" w:cs="Times New Roman"/>
          <w:b/>
          <w:bCs/>
          <w:sz w:val="20"/>
          <w:szCs w:val="20"/>
          <w:lang w:val="en-IN" w:eastAsia="en-IN"/>
        </w:rPr>
        <w:t xml:space="preserve"> </w:t>
      </w:r>
      <w:r w:rsidRPr="00E00777">
        <w:rPr>
          <w:rFonts w:ascii="Times New Roman" w:eastAsia="Times New Roman" w:hAnsi="Times New Roman" w:cs="Times New Roman"/>
          <w:bCs/>
          <w:sz w:val="20"/>
          <w:szCs w:val="20"/>
          <w:lang w:val="en-IN" w:eastAsia="en-IN"/>
        </w:rPr>
        <w:t>Using</w:t>
      </w:r>
      <w:r w:rsidRPr="00E00777">
        <w:rPr>
          <w:rFonts w:ascii="Times New Roman" w:eastAsia="Times New Roman" w:hAnsi="Times New Roman" w:cs="Times New Roman"/>
          <w:b/>
          <w:bCs/>
          <w:sz w:val="20"/>
          <w:szCs w:val="20"/>
          <w:lang w:val="en-IN" w:eastAsia="en-IN"/>
        </w:rPr>
        <w:t xml:space="preserve"> </w:t>
      </w:r>
      <w:r w:rsidRPr="00E00777">
        <w:rPr>
          <w:rFonts w:ascii="Times New Roman" w:eastAsia="Times New Roman" w:hAnsi="Times New Roman" w:cs="Times New Roman"/>
          <w:bCs/>
          <w:sz w:val="20"/>
          <w:szCs w:val="20"/>
          <w:lang w:val="en-IN" w:eastAsia="en-IN"/>
        </w:rPr>
        <w:t>PHP</w:t>
      </w:r>
      <w:r w:rsidRPr="00E00777">
        <w:rPr>
          <w:rFonts w:ascii="Times New Roman" w:hAnsi="Times New Roman" w:cs="Times New Roman"/>
          <w:sz w:val="20"/>
          <w:szCs w:val="20"/>
          <w:lang w:val="en-IN" w:eastAsia="en-IN"/>
        </w:rPr>
        <w:t xml:space="preserve"> aims to revolutionize the traditional attendance tracking process in educational institutions by incorporating automation and enhancing efficiency. This system replaces manual attendance methods with a streamlined, digital approach that uses PHP and web-based technologies to provide a secure, user-friendly interface for both students and faculty. By leveraging features like real-time data processing, the system automates attendance marking, making it faster and more accurate. It integrates student identification, attendance records, and class schedules, allowing educators to track attendance without the need for paper-based methods. The system also provides insights into attendance trends, enabling administrators to identify patterns, improve student engagement, and ensure compliance with institutional </w:t>
      </w:r>
      <w:r w:rsidR="00562D23" w:rsidRPr="00E00777">
        <w:rPr>
          <w:rFonts w:ascii="Times New Roman" w:hAnsi="Times New Roman" w:cs="Times New Roman"/>
          <w:sz w:val="20"/>
          <w:szCs w:val="20"/>
          <w:lang w:val="en-IN" w:eastAsia="en-IN"/>
        </w:rPr>
        <w:t>policies.</w:t>
      </w:r>
      <w:r w:rsidRPr="00E00777">
        <w:rPr>
          <w:rFonts w:ascii="Times New Roman" w:hAnsi="Times New Roman" w:cs="Times New Roman"/>
          <w:sz w:val="20"/>
          <w:szCs w:val="20"/>
          <w:lang w:val="en-IN" w:eastAsia="en-IN"/>
        </w:rPr>
        <w:t xml:space="preserve"> Through an intuitive web portal, the Smart Attendance System is designed to foster a more transparent and effective approach to managing student attendance, promoting time efficiency, reducing human error, and supporting data-driven decision-making within the educational environment.</w:t>
      </w:r>
    </w:p>
    <w:p w14:paraId="6E759A3A" w14:textId="77777777" w:rsidR="009C1052" w:rsidRPr="00E00777" w:rsidRDefault="009C1052">
      <w:pPr>
        <w:pStyle w:val="NormalWeb"/>
        <w:spacing w:line="360" w:lineRule="auto"/>
        <w:jc w:val="both"/>
        <w:rPr>
          <w:rFonts w:ascii="Times New Roman" w:eastAsia="SimSun" w:hAnsi="Times New Roman" w:cs="Times New Roman"/>
          <w:sz w:val="20"/>
          <w:szCs w:val="20"/>
        </w:rPr>
      </w:pPr>
    </w:p>
    <w:p w14:paraId="30AA8F0B" w14:textId="77777777" w:rsidR="00562D23" w:rsidRPr="00E00777" w:rsidRDefault="00562D23">
      <w:pPr>
        <w:pStyle w:val="NormalWeb"/>
        <w:spacing w:line="360" w:lineRule="auto"/>
        <w:jc w:val="both"/>
        <w:rPr>
          <w:rFonts w:ascii="Times New Roman" w:eastAsia="SimSun" w:hAnsi="Times New Roman" w:cs="Times New Roman"/>
          <w:sz w:val="20"/>
          <w:szCs w:val="20"/>
        </w:rPr>
      </w:pPr>
      <w:r w:rsidRPr="00E00777">
        <w:rPr>
          <w:rFonts w:ascii="Times New Roman" w:hAnsi="Times New Roman" w:cs="Times New Roman"/>
          <w:b/>
          <w:bCs/>
          <w:sz w:val="20"/>
          <w:szCs w:val="20"/>
          <w:lang w:val="en-IN"/>
        </w:rPr>
        <w:t>Keywords:</w:t>
      </w:r>
      <w:r w:rsidR="00D646F2" w:rsidRPr="00E00777">
        <w:rPr>
          <w:rFonts w:ascii="Times New Roman" w:hAnsi="Times New Roman" w:cs="Times New Roman"/>
          <w:b/>
          <w:bCs/>
          <w:sz w:val="20"/>
          <w:szCs w:val="20"/>
          <w:lang w:val="en-IN"/>
        </w:rPr>
        <w:t xml:space="preserve"> </w:t>
      </w:r>
      <w:r w:rsidRPr="00E00777">
        <w:rPr>
          <w:rFonts w:ascii="Times New Roman" w:eastAsia="SimSun" w:hAnsi="Times New Roman" w:cs="Times New Roman"/>
          <w:sz w:val="20"/>
          <w:szCs w:val="20"/>
        </w:rPr>
        <w:t xml:space="preserve">Smart attendance system, </w:t>
      </w:r>
      <w:proofErr w:type="spellStart"/>
      <w:r w:rsidRPr="00E00777">
        <w:rPr>
          <w:rFonts w:ascii="Times New Roman" w:eastAsia="SimSun" w:hAnsi="Times New Roman" w:cs="Times New Roman"/>
          <w:sz w:val="20"/>
          <w:szCs w:val="20"/>
        </w:rPr>
        <w:t>php</w:t>
      </w:r>
      <w:proofErr w:type="spellEnd"/>
      <w:r w:rsidRPr="00E00777">
        <w:rPr>
          <w:rFonts w:ascii="Times New Roman" w:eastAsia="SimSun" w:hAnsi="Times New Roman" w:cs="Times New Roman"/>
          <w:sz w:val="20"/>
          <w:szCs w:val="20"/>
        </w:rPr>
        <w:t xml:space="preserve"> attendance system, Automated attendance, Educational institution, Student attendance management, Real time Attendance monitoring, QR code attendance system, Data analytics for attendance, Mobile friendly attendance.</w:t>
      </w:r>
    </w:p>
    <w:p w14:paraId="1A3E6919" w14:textId="77777777" w:rsidR="00C439F8" w:rsidRPr="00E00777" w:rsidRDefault="00C439F8">
      <w:pPr>
        <w:pStyle w:val="NormalWeb"/>
        <w:spacing w:line="360" w:lineRule="auto"/>
        <w:jc w:val="both"/>
        <w:rPr>
          <w:rFonts w:ascii="Times New Roman" w:eastAsia="SimSun" w:hAnsi="Times New Roman" w:cs="Times New Roman"/>
          <w:sz w:val="20"/>
          <w:szCs w:val="20"/>
        </w:rPr>
      </w:pPr>
    </w:p>
    <w:p w14:paraId="67529E39" w14:textId="77777777" w:rsidR="009C1052" w:rsidRPr="00E00777" w:rsidRDefault="00562D23">
      <w:pPr>
        <w:spacing w:line="360" w:lineRule="auto"/>
        <w:jc w:val="both"/>
        <w:rPr>
          <w:rFonts w:ascii="Times New Roman" w:eastAsia="Calibri" w:hAnsi="Times New Roman" w:cs="Times New Roman"/>
          <w:b/>
          <w:sz w:val="22"/>
          <w:szCs w:val="22"/>
          <w:lang w:val="en-IN"/>
        </w:rPr>
      </w:pPr>
      <w:r w:rsidRPr="00E00777">
        <w:rPr>
          <w:rFonts w:ascii="Times New Roman" w:eastAsia="Calibri" w:hAnsi="Times New Roman" w:cs="Times New Roman"/>
          <w:b/>
          <w:sz w:val="22"/>
          <w:szCs w:val="22"/>
        </w:rPr>
        <w:t>Introduction</w:t>
      </w:r>
      <w:r w:rsidRPr="00E00777">
        <w:rPr>
          <w:rFonts w:ascii="Times New Roman" w:eastAsia="Calibri" w:hAnsi="Times New Roman" w:cs="Times New Roman"/>
          <w:b/>
          <w:sz w:val="22"/>
          <w:szCs w:val="22"/>
          <w:lang w:val="en-IN"/>
        </w:rPr>
        <w:t>:</w:t>
      </w:r>
    </w:p>
    <w:p w14:paraId="678CEF1C" w14:textId="77777777" w:rsidR="00562D23" w:rsidRPr="00E00777" w:rsidRDefault="00562D23" w:rsidP="00562D23">
      <w:pPr>
        <w:spacing w:line="360" w:lineRule="auto"/>
        <w:jc w:val="both"/>
        <w:rPr>
          <w:rFonts w:ascii="Times New Roman" w:eastAsia="Times New Roman" w:hAnsi="Times New Roman" w:cs="Times New Roman"/>
          <w:lang w:val="en-IN" w:eastAsia="en-IN"/>
        </w:rPr>
      </w:pPr>
      <w:r w:rsidRPr="00E00777">
        <w:rPr>
          <w:rFonts w:ascii="Times New Roman" w:eastAsia="Times New Roman" w:hAnsi="Times New Roman" w:cs="Times New Roman"/>
          <w:lang w:val="en-IN" w:eastAsia="en-IN"/>
        </w:rPr>
        <w:t xml:space="preserve">The traditional methods of attendance tracking in educational institutions, such as manual roll calls or paper-based registers, have long been inefficient, error-prone, and time-consuming. With the rise of digital technologies, there is a growing need for automation to streamline administrative processes and improve overall efficiency. The </w:t>
      </w:r>
      <w:r w:rsidRPr="00E00777">
        <w:rPr>
          <w:rFonts w:ascii="Times New Roman" w:eastAsia="Times New Roman" w:hAnsi="Times New Roman" w:cs="Times New Roman"/>
          <w:bCs/>
          <w:lang w:val="en-IN" w:eastAsia="en-IN"/>
        </w:rPr>
        <w:t>Smart Attendance System Using PHP</w:t>
      </w:r>
      <w:r w:rsidRPr="00E00777">
        <w:rPr>
          <w:rFonts w:ascii="Times New Roman" w:eastAsia="Times New Roman" w:hAnsi="Times New Roman" w:cs="Times New Roman"/>
          <w:lang w:val="en-IN" w:eastAsia="en-IN"/>
        </w:rPr>
        <w:t xml:space="preserve"> seeks to address these challenges by introducing a fully automated, web-based solution that simplifies and enhances the attendance management process in educational institutions. By utilizing PHP, a versatile server-side scripting language, this system allows for real-time attendance tracking, reducing the need for physical registers and manual interventions. The system offers an intuitive interface for both faculty and students, enabling easy attendance marking, access to attendance records, and performance analysis. </w:t>
      </w:r>
    </w:p>
    <w:p w14:paraId="24BDEF6C" w14:textId="77777777" w:rsidR="009C1052" w:rsidRPr="00E00777" w:rsidRDefault="00562D23" w:rsidP="00562D23">
      <w:pPr>
        <w:spacing w:line="360" w:lineRule="auto"/>
        <w:jc w:val="both"/>
        <w:rPr>
          <w:rFonts w:ascii="Times New Roman" w:eastAsia="Calibri" w:hAnsi="Times New Roman" w:cs="Times New Roman"/>
          <w:b/>
          <w:sz w:val="22"/>
          <w:szCs w:val="22"/>
          <w:lang w:val="en-IN"/>
        </w:rPr>
        <w:sectPr w:rsidR="009C1052" w:rsidRPr="00E00777">
          <w:type w:val="continuous"/>
          <w:pgSz w:w="11910" w:h="16840"/>
          <w:pgMar w:top="720" w:right="720" w:bottom="720" w:left="720" w:header="142" w:footer="289" w:gutter="0"/>
          <w:pgNumType w:start="1"/>
          <w:cols w:num="2" w:space="720" w:equalWidth="0">
            <w:col w:w="5022" w:space="425"/>
            <w:col w:w="5022"/>
          </w:cols>
          <w:docGrid w:linePitch="360"/>
        </w:sectPr>
      </w:pPr>
      <w:r w:rsidRPr="00E00777">
        <w:rPr>
          <w:rFonts w:ascii="Times New Roman" w:eastAsia="Times New Roman" w:hAnsi="Times New Roman" w:cs="Times New Roman"/>
          <w:lang w:val="en-IN" w:eastAsia="en-IN"/>
        </w:rPr>
        <w:t>The integration of automation ensures accuracy, reduces human error, and provides real-time data that can be used to monitor student attendance trends and overall class participation. Ultimately, the Smart Attendance System not only boosts operational efficiency but also promotes a more organized and data-driven approach to attendance management, enabling educational institutions to focus on fostering academic excellence.</w:t>
      </w:r>
    </w:p>
    <w:p w14:paraId="2596CB71" w14:textId="77777777" w:rsidR="009C1052" w:rsidRPr="00E00777" w:rsidRDefault="009C1052">
      <w:pPr>
        <w:pStyle w:val="NormalWeb"/>
        <w:spacing w:line="360" w:lineRule="auto"/>
        <w:rPr>
          <w:rFonts w:ascii="Times New Roman" w:hAnsi="Times New Roman" w:cs="Times New Roman"/>
          <w:sz w:val="20"/>
          <w:szCs w:val="20"/>
        </w:rPr>
      </w:pPr>
    </w:p>
    <w:p w14:paraId="25077349" w14:textId="77777777" w:rsidR="009C1052" w:rsidRPr="00E00777" w:rsidRDefault="00D646F2">
      <w:pPr>
        <w:rPr>
          <w:rFonts w:ascii="Times New Roman" w:eastAsia="Calibri" w:hAnsi="Times New Roman" w:cs="Times New Roman"/>
          <w:b/>
          <w:sz w:val="24"/>
          <w:szCs w:val="24"/>
          <w:lang w:val="en-IN"/>
        </w:rPr>
      </w:pPr>
      <w:r w:rsidRPr="00E00777">
        <w:rPr>
          <w:rFonts w:ascii="Times New Roman" w:eastAsia="Calibri" w:hAnsi="Times New Roman" w:cs="Times New Roman"/>
          <w:b/>
          <w:sz w:val="24"/>
          <w:szCs w:val="24"/>
          <w:lang w:val="en-IN"/>
        </w:rPr>
        <w:br w:type="column"/>
      </w:r>
    </w:p>
    <w:p w14:paraId="29DE8B11" w14:textId="77777777" w:rsidR="009C1052" w:rsidRPr="00E00777" w:rsidRDefault="009C1052">
      <w:pPr>
        <w:rPr>
          <w:rFonts w:ascii="Times New Roman" w:hAnsi="Times New Roman" w:cs="Times New Roman"/>
        </w:rPr>
        <w:sectPr w:rsidR="009C1052" w:rsidRPr="00E00777">
          <w:type w:val="continuous"/>
          <w:pgSz w:w="11910" w:h="16840"/>
          <w:pgMar w:top="720" w:right="720" w:bottom="720" w:left="720" w:header="142" w:footer="289" w:gutter="0"/>
          <w:pgNumType w:start="1"/>
          <w:cols w:space="425"/>
          <w:docGrid w:linePitch="360"/>
        </w:sectPr>
      </w:pPr>
    </w:p>
    <w:p w14:paraId="5989D2F5" w14:textId="77777777" w:rsidR="009C1052" w:rsidRPr="00E00777" w:rsidRDefault="009C1052">
      <w:pPr>
        <w:rPr>
          <w:rFonts w:ascii="Times New Roman" w:hAnsi="Times New Roman" w:cs="Times New Roman"/>
        </w:rPr>
      </w:pPr>
    </w:p>
    <w:p w14:paraId="176EDB4C" w14:textId="77777777" w:rsidR="00562D23" w:rsidRPr="00E00777" w:rsidRDefault="00562D23" w:rsidP="00562D23">
      <w:pPr>
        <w:rPr>
          <w:rFonts w:ascii="Times New Roman" w:hAnsi="Times New Roman" w:cs="Times New Roman"/>
          <w:b/>
          <w:bCs/>
          <w:sz w:val="22"/>
          <w:szCs w:val="22"/>
          <w:lang w:val="en-IN"/>
        </w:rPr>
      </w:pPr>
      <w:r w:rsidRPr="00E00777">
        <w:rPr>
          <w:rFonts w:ascii="Times New Roman" w:hAnsi="Times New Roman" w:cs="Times New Roman"/>
          <w:b/>
          <w:bCs/>
          <w:sz w:val="22"/>
          <w:szCs w:val="22"/>
          <w:lang w:val="en-IN"/>
        </w:rPr>
        <w:t>Methodology:</w:t>
      </w:r>
    </w:p>
    <w:p w14:paraId="12DFA15E" w14:textId="77777777" w:rsidR="00562D23" w:rsidRPr="00E00777" w:rsidRDefault="00562D23" w:rsidP="00562D23">
      <w:pPr>
        <w:rPr>
          <w:rFonts w:ascii="Times New Roman" w:hAnsi="Times New Roman" w:cs="Times New Roman"/>
          <w:b/>
          <w:bCs/>
          <w:sz w:val="22"/>
          <w:szCs w:val="22"/>
          <w:lang w:val="en-IN"/>
        </w:rPr>
      </w:pPr>
    </w:p>
    <w:p w14:paraId="283E53D0" w14:textId="77777777" w:rsidR="00562D23" w:rsidRPr="00E00777" w:rsidRDefault="00562D23" w:rsidP="00562D23">
      <w:pPr>
        <w:spacing w:line="360" w:lineRule="auto"/>
        <w:jc w:val="both"/>
        <w:rPr>
          <w:rFonts w:ascii="Times New Roman" w:hAnsi="Times New Roman" w:cs="Times New Roman"/>
          <w:b/>
          <w:bCs/>
          <w:sz w:val="22"/>
          <w:szCs w:val="22"/>
          <w:lang w:val="en-IN"/>
        </w:rPr>
      </w:pPr>
      <w:r w:rsidRPr="00E00777">
        <w:rPr>
          <w:rFonts w:ascii="Times New Roman" w:eastAsia="Times New Roman" w:hAnsi="Times New Roman" w:cs="Times New Roman"/>
          <w:lang w:val="en-IN" w:eastAsia="en-IN"/>
        </w:rPr>
        <w:t>A Smart Attendance System using PHP leverages automation and efficiency to streamline attendance tracking in educational institutions. The system employs PHP for backend development, integrated with a database (like MySQL) to store and manage student attendance records. The system can generate real-time reports, send notifications, and track student attendance patterns. Automation reduces human errors, saves time, and ensures accurate, efficient attendance management for both students and administrators.</w:t>
      </w:r>
    </w:p>
    <w:p w14:paraId="7A222308" w14:textId="77777777" w:rsidR="009C1052" w:rsidRPr="00E00777" w:rsidRDefault="00D646F2">
      <w:pPr>
        <w:pStyle w:val="Heading3"/>
        <w:keepNext w:val="0"/>
        <w:keepLines w:val="0"/>
        <w:spacing w:line="360" w:lineRule="auto"/>
        <w:jc w:val="both"/>
        <w:rPr>
          <w:rFonts w:ascii="Times New Roman" w:hAnsi="Times New Roman" w:cs="Times New Roman"/>
          <w:sz w:val="22"/>
          <w:szCs w:val="22"/>
          <w:lang w:val="en-IN"/>
        </w:rPr>
      </w:pPr>
      <w:r w:rsidRPr="00E00777">
        <w:rPr>
          <w:rStyle w:val="Strong"/>
          <w:rFonts w:ascii="Times New Roman" w:hAnsi="Times New Roman" w:cs="Times New Roman"/>
          <w:b/>
          <w:bCs/>
          <w:sz w:val="22"/>
          <w:szCs w:val="22"/>
        </w:rPr>
        <w:t xml:space="preserve">System </w:t>
      </w:r>
      <w:r w:rsidR="004144A4" w:rsidRPr="00E00777">
        <w:rPr>
          <w:rStyle w:val="Strong"/>
          <w:rFonts w:ascii="Times New Roman" w:hAnsi="Times New Roman" w:cs="Times New Roman"/>
          <w:b/>
          <w:bCs/>
          <w:sz w:val="22"/>
          <w:szCs w:val="22"/>
        </w:rPr>
        <w:t>Analysis</w:t>
      </w:r>
      <w:r w:rsidR="004144A4" w:rsidRPr="00E00777">
        <w:rPr>
          <w:rStyle w:val="Strong"/>
          <w:rFonts w:ascii="Times New Roman" w:hAnsi="Times New Roman" w:cs="Times New Roman"/>
          <w:b/>
          <w:bCs/>
          <w:sz w:val="22"/>
          <w:szCs w:val="22"/>
          <w:lang w:val="en-IN"/>
        </w:rPr>
        <w:t>:</w:t>
      </w:r>
    </w:p>
    <w:p w14:paraId="0AA6ED42" w14:textId="77777777" w:rsidR="004144A4" w:rsidRPr="00E00777" w:rsidRDefault="004144A4" w:rsidP="004144A4">
      <w:pPr>
        <w:pStyle w:val="NormalWeb"/>
        <w:tabs>
          <w:tab w:val="left" w:pos="420"/>
        </w:tabs>
        <w:spacing w:line="360" w:lineRule="auto"/>
        <w:jc w:val="both"/>
        <w:rPr>
          <w:rFonts w:ascii="Times New Roman" w:hAnsi="Times New Roman" w:cs="Times New Roman"/>
          <w:sz w:val="20"/>
          <w:szCs w:val="20"/>
        </w:rPr>
      </w:pPr>
      <w:r w:rsidRPr="00E00777">
        <w:rPr>
          <w:rFonts w:ascii="Times New Roman" w:hAnsi="Times New Roman" w:cs="Times New Roman"/>
          <w:sz w:val="20"/>
          <w:szCs w:val="20"/>
        </w:rPr>
        <w:t>The system analysis for a Smart Attendance System using PHP focuses on automating and improving the efficiency of attendance tracking in educational institutions. The system is designed to address key challenges such as manual attendance errors, time consumption, and data inaccuracy.</w:t>
      </w:r>
    </w:p>
    <w:p w14:paraId="40E8C07D" w14:textId="77777777" w:rsidR="009C1052" w:rsidRPr="00E00777" w:rsidRDefault="00D646F2" w:rsidP="004144A4">
      <w:pPr>
        <w:pStyle w:val="NormalWeb"/>
        <w:numPr>
          <w:ilvl w:val="0"/>
          <w:numId w:val="11"/>
        </w:numPr>
        <w:spacing w:line="360" w:lineRule="auto"/>
        <w:jc w:val="both"/>
        <w:rPr>
          <w:rFonts w:ascii="Times New Roman" w:hAnsi="Times New Roman" w:cs="Times New Roman"/>
          <w:sz w:val="20"/>
          <w:szCs w:val="20"/>
        </w:rPr>
      </w:pPr>
      <w:r w:rsidRPr="00E00777">
        <w:rPr>
          <w:rStyle w:val="Strong"/>
          <w:rFonts w:ascii="Times New Roman" w:hAnsi="Times New Roman" w:cs="Times New Roman"/>
          <w:sz w:val="22"/>
          <w:szCs w:val="22"/>
        </w:rPr>
        <w:t>User Interaction Analysis</w:t>
      </w:r>
      <w:r w:rsidRPr="00E00777">
        <w:rPr>
          <w:rFonts w:ascii="Times New Roman" w:hAnsi="Times New Roman" w:cs="Times New Roman"/>
          <w:sz w:val="22"/>
          <w:szCs w:val="22"/>
        </w:rPr>
        <w:t>:</w:t>
      </w:r>
      <w:r w:rsidRPr="00E00777">
        <w:rPr>
          <w:rFonts w:ascii="Times New Roman" w:hAnsi="Times New Roman" w:cs="Times New Roman"/>
          <w:sz w:val="20"/>
          <w:szCs w:val="20"/>
        </w:rPr>
        <w:t xml:space="preserve"> </w:t>
      </w:r>
      <w:r w:rsidR="004144A4" w:rsidRPr="00E00777">
        <w:rPr>
          <w:rFonts w:ascii="Times New Roman" w:hAnsi="Times New Roman" w:cs="Times New Roman"/>
          <w:sz w:val="20"/>
          <w:szCs w:val="20"/>
        </w:rPr>
        <w:t>The user interaction analysis for a Smart Attendance System using PHP focuses on creating a seamless and efficient experience for all users—students, teachers, and administrators. For students, the system provides an easy-to-use interface to check their attendance status, view past attendance records, and receive notifications about their attendance.</w:t>
      </w:r>
    </w:p>
    <w:p w14:paraId="3C2D4823" w14:textId="77777777" w:rsidR="004144A4" w:rsidRPr="00E00777" w:rsidRDefault="00D646F2" w:rsidP="004144A4">
      <w:pPr>
        <w:pStyle w:val="NormalWeb"/>
        <w:numPr>
          <w:ilvl w:val="0"/>
          <w:numId w:val="11"/>
        </w:numPr>
        <w:tabs>
          <w:tab w:val="clear" w:pos="420"/>
        </w:tabs>
        <w:spacing w:line="360" w:lineRule="auto"/>
        <w:jc w:val="both"/>
        <w:rPr>
          <w:rFonts w:ascii="Times New Roman" w:hAnsi="Times New Roman" w:cs="Times New Roman"/>
        </w:rPr>
      </w:pPr>
      <w:r w:rsidRPr="00E00777">
        <w:rPr>
          <w:rStyle w:val="Strong"/>
          <w:rFonts w:ascii="Times New Roman" w:hAnsi="Times New Roman" w:cs="Times New Roman"/>
          <w:sz w:val="22"/>
          <w:szCs w:val="22"/>
        </w:rPr>
        <w:t>Challenges in Existing Systems</w:t>
      </w:r>
      <w:r w:rsidRPr="00E00777">
        <w:rPr>
          <w:rFonts w:ascii="Times New Roman" w:hAnsi="Times New Roman" w:cs="Times New Roman"/>
          <w:sz w:val="22"/>
          <w:szCs w:val="22"/>
        </w:rPr>
        <w:t>:</w:t>
      </w:r>
      <w:r w:rsidRPr="00E00777">
        <w:rPr>
          <w:rFonts w:ascii="Times New Roman" w:hAnsi="Times New Roman" w:cs="Times New Roman"/>
          <w:sz w:val="20"/>
          <w:szCs w:val="20"/>
        </w:rPr>
        <w:t xml:space="preserve"> </w:t>
      </w:r>
      <w:r w:rsidR="004144A4" w:rsidRPr="00E00777">
        <w:rPr>
          <w:rFonts w:ascii="Times New Roman" w:hAnsi="Times New Roman" w:cs="Times New Roman"/>
          <w:sz w:val="20"/>
          <w:szCs w:val="20"/>
        </w:rPr>
        <w:t xml:space="preserve">Existing systems for attendance management in educational institutions often face several challenges that hinder automation and efficiency. Many rely on manual processes like paper-based records or manual roll-calling, which can lead to human error, time delays, and inaccurate attendance data. These systems may not provide real-time updates or fail to track attendance consistently, causing discrepancies in records. </w:t>
      </w:r>
    </w:p>
    <w:p w14:paraId="3035408E" w14:textId="77777777" w:rsidR="004144A4" w:rsidRPr="00E00777" w:rsidRDefault="004144A4" w:rsidP="004144A4">
      <w:pPr>
        <w:pStyle w:val="NormalWeb"/>
        <w:spacing w:line="360" w:lineRule="auto"/>
        <w:rPr>
          <w:rFonts w:ascii="Times New Roman" w:eastAsia="Times New Roman" w:hAnsi="Times New Roman" w:cs="Times New Roman"/>
          <w:sz w:val="20"/>
          <w:szCs w:val="20"/>
          <w:lang w:val="en-IN" w:eastAsia="en-IN"/>
        </w:rPr>
      </w:pPr>
      <w:r w:rsidRPr="00E00777">
        <w:rPr>
          <w:rFonts w:ascii="Times New Roman" w:hAnsi="Times New Roman" w:cs="Times New Roman"/>
          <w:sz w:val="20"/>
          <w:szCs w:val="20"/>
        </w:rPr>
        <w:t xml:space="preserve">Based on this analysis, </w:t>
      </w:r>
      <w:r w:rsidRPr="00E00777">
        <w:rPr>
          <w:rFonts w:ascii="Times New Roman" w:eastAsia="Times New Roman" w:hAnsi="Times New Roman" w:cs="Times New Roman"/>
          <w:sz w:val="20"/>
          <w:szCs w:val="20"/>
          <w:lang w:val="en-IN" w:eastAsia="en-IN"/>
        </w:rPr>
        <w:t>by implementing a Smart Attendance System using PHP, educational institutions can achieve higher levels of automation, improve operational efficiency, and ensure accurate and timely attendance management.</w:t>
      </w:r>
    </w:p>
    <w:p w14:paraId="05FA5943" w14:textId="77777777" w:rsidR="009C1052" w:rsidRPr="00E00777" w:rsidRDefault="009C1052">
      <w:pPr>
        <w:rPr>
          <w:rFonts w:ascii="Times New Roman" w:hAnsi="Times New Roman" w:cs="Times New Roman"/>
          <w:sz w:val="24"/>
          <w:szCs w:val="24"/>
        </w:rPr>
      </w:pPr>
    </w:p>
    <w:p w14:paraId="703F125D" w14:textId="77777777" w:rsidR="004144A4" w:rsidRPr="00E00777" w:rsidRDefault="004144A4">
      <w:pPr>
        <w:rPr>
          <w:rStyle w:val="Strong"/>
          <w:rFonts w:ascii="Times New Roman" w:hAnsi="Times New Roman" w:cs="Times New Roman"/>
          <w:sz w:val="22"/>
          <w:szCs w:val="22"/>
        </w:rPr>
      </w:pPr>
    </w:p>
    <w:p w14:paraId="3EB06E60" w14:textId="77777777" w:rsidR="00614769" w:rsidRPr="00E00777" w:rsidRDefault="00614769">
      <w:pPr>
        <w:rPr>
          <w:rStyle w:val="Strong"/>
          <w:rFonts w:ascii="Times New Roman" w:hAnsi="Times New Roman" w:cs="Times New Roman"/>
          <w:sz w:val="22"/>
          <w:szCs w:val="22"/>
        </w:rPr>
      </w:pPr>
    </w:p>
    <w:p w14:paraId="118724A1" w14:textId="77777777" w:rsidR="009C1052" w:rsidRPr="00E00777" w:rsidRDefault="00D646F2">
      <w:pPr>
        <w:rPr>
          <w:rStyle w:val="Strong"/>
          <w:rFonts w:ascii="Times New Roman" w:hAnsi="Times New Roman" w:cs="Times New Roman"/>
          <w:sz w:val="22"/>
          <w:szCs w:val="22"/>
          <w:lang w:val="en-IN"/>
        </w:rPr>
      </w:pPr>
      <w:r w:rsidRPr="00E00777">
        <w:rPr>
          <w:rStyle w:val="Strong"/>
          <w:rFonts w:ascii="Times New Roman" w:hAnsi="Times New Roman" w:cs="Times New Roman"/>
          <w:sz w:val="22"/>
          <w:szCs w:val="22"/>
        </w:rPr>
        <w:t xml:space="preserve">Software </w:t>
      </w:r>
      <w:r w:rsidR="00942405" w:rsidRPr="00E00777">
        <w:rPr>
          <w:rStyle w:val="Strong"/>
          <w:rFonts w:ascii="Times New Roman" w:hAnsi="Times New Roman" w:cs="Times New Roman"/>
          <w:sz w:val="22"/>
          <w:szCs w:val="22"/>
        </w:rPr>
        <w:t>Requirements</w:t>
      </w:r>
      <w:r w:rsidR="00942405" w:rsidRPr="00E00777">
        <w:rPr>
          <w:rStyle w:val="Strong"/>
          <w:rFonts w:ascii="Times New Roman" w:hAnsi="Times New Roman" w:cs="Times New Roman"/>
          <w:sz w:val="22"/>
          <w:szCs w:val="22"/>
          <w:lang w:val="en-IN"/>
        </w:rPr>
        <w:t>:</w:t>
      </w:r>
    </w:p>
    <w:p w14:paraId="08950078" w14:textId="77777777" w:rsidR="009C1052" w:rsidRPr="00E00777" w:rsidRDefault="009C1052">
      <w:pPr>
        <w:rPr>
          <w:rStyle w:val="Strong"/>
          <w:rFonts w:ascii="Times New Roman" w:hAnsi="Times New Roman" w:cs="Times New Roman"/>
          <w:sz w:val="22"/>
          <w:szCs w:val="22"/>
          <w:lang w:val="en-IN"/>
        </w:rPr>
      </w:pPr>
    </w:p>
    <w:p w14:paraId="573FB61D" w14:textId="77777777" w:rsidR="009C1052" w:rsidRPr="00E00777" w:rsidRDefault="00942405" w:rsidP="00942405">
      <w:pPr>
        <w:spacing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Cs/>
          <w:lang w:val="en-IN" w:eastAsia="en-IN"/>
        </w:rPr>
        <w:t>PHP</w:t>
      </w:r>
      <w:r w:rsidRPr="00E00777">
        <w:rPr>
          <w:rFonts w:ascii="Times New Roman" w:eastAsia="Times New Roman" w:hAnsi="Times New Roman" w:cs="Times New Roman"/>
          <w:lang w:val="en-IN" w:eastAsia="en-IN"/>
        </w:rPr>
        <w:t xml:space="preserve"> for Backend programming language for developing the system. </w:t>
      </w:r>
      <w:r w:rsidRPr="00E00777">
        <w:rPr>
          <w:rFonts w:ascii="Times New Roman" w:eastAsia="Times New Roman" w:hAnsi="Times New Roman" w:cs="Times New Roman"/>
          <w:bCs/>
          <w:lang w:val="en-IN" w:eastAsia="en-IN"/>
        </w:rPr>
        <w:t xml:space="preserve">MySQL or </w:t>
      </w:r>
      <w:proofErr w:type="spellStart"/>
      <w:r w:rsidRPr="00E00777">
        <w:rPr>
          <w:rFonts w:ascii="Times New Roman" w:eastAsia="Times New Roman" w:hAnsi="Times New Roman" w:cs="Times New Roman"/>
          <w:bCs/>
          <w:lang w:val="en-IN" w:eastAsia="en-IN"/>
        </w:rPr>
        <w:t>MariaDB</w:t>
      </w:r>
      <w:proofErr w:type="spellEnd"/>
      <w:r w:rsidRPr="00E00777">
        <w:rPr>
          <w:rFonts w:ascii="Times New Roman" w:eastAsia="Times New Roman" w:hAnsi="Times New Roman" w:cs="Times New Roman"/>
          <w:lang w:val="en-IN" w:eastAsia="en-IN"/>
        </w:rPr>
        <w:t xml:space="preserve"> for Database management system to store and manage attendance records. </w:t>
      </w:r>
      <w:r w:rsidRPr="00E00777">
        <w:rPr>
          <w:rFonts w:ascii="Times New Roman" w:eastAsia="Times New Roman" w:hAnsi="Times New Roman" w:cs="Times New Roman"/>
          <w:bCs/>
          <w:lang w:val="en-IN" w:eastAsia="en-IN"/>
        </w:rPr>
        <w:t xml:space="preserve">Web Server </w:t>
      </w:r>
      <w:r w:rsidRPr="00E00777">
        <w:rPr>
          <w:rFonts w:ascii="Times New Roman" w:eastAsia="Times New Roman" w:hAnsi="Times New Roman" w:cs="Times New Roman"/>
          <w:bCs/>
          <w:lang w:val="en-IN" w:eastAsia="en-IN"/>
        </w:rPr>
        <w:t xml:space="preserve">for </w:t>
      </w:r>
      <w:r w:rsidRPr="00E00777">
        <w:rPr>
          <w:rFonts w:ascii="Times New Roman" w:eastAsia="Times New Roman" w:hAnsi="Times New Roman" w:cs="Times New Roman"/>
          <w:lang w:val="en-IN" w:eastAsia="en-IN"/>
        </w:rPr>
        <w:t xml:space="preserve">Server software to host the PHP application.  </w:t>
      </w:r>
      <w:r w:rsidRPr="00E00777">
        <w:rPr>
          <w:rFonts w:ascii="Times New Roman" w:eastAsia="Times New Roman" w:hAnsi="Times New Roman" w:cs="Times New Roman"/>
          <w:bCs/>
          <w:lang w:val="en-IN" w:eastAsia="en-IN"/>
        </w:rPr>
        <w:t>HTML, CSS, JavaScript</w:t>
      </w:r>
      <w:r w:rsidRPr="00E00777">
        <w:rPr>
          <w:rFonts w:ascii="Times New Roman" w:eastAsia="Times New Roman" w:hAnsi="Times New Roman" w:cs="Times New Roman"/>
          <w:lang w:val="en-IN" w:eastAsia="en-IN"/>
        </w:rPr>
        <w:t xml:space="preserve"> for Frontend technologies to create the user interface.</w:t>
      </w:r>
      <w:r w:rsidRPr="00E00777">
        <w:rPr>
          <w:rFonts w:ascii="Times New Roman" w:eastAsia="Times New Roman" w:hAnsi="Times New Roman" w:cs="Times New Roman"/>
          <w:bCs/>
          <w:lang w:val="en-IN" w:eastAsia="en-IN"/>
        </w:rPr>
        <w:t xml:space="preserve"> Biometric/RFID SDK or Libraries</w:t>
      </w:r>
      <w:r w:rsidRPr="00E00777">
        <w:rPr>
          <w:rFonts w:ascii="Times New Roman" w:eastAsia="Times New Roman" w:hAnsi="Times New Roman" w:cs="Times New Roman"/>
          <w:lang w:val="en-IN" w:eastAsia="en-IN"/>
        </w:rPr>
        <w:t xml:space="preserve"> for Software tools to interface with biometric or RFID devices for student identification. </w:t>
      </w:r>
      <w:r w:rsidRPr="00E00777">
        <w:rPr>
          <w:rFonts w:ascii="Times New Roman" w:eastAsia="Times New Roman" w:hAnsi="Times New Roman" w:cs="Times New Roman"/>
          <w:bCs/>
          <w:lang w:val="en-IN" w:eastAsia="en-IN"/>
        </w:rPr>
        <w:t>Git</w:t>
      </w:r>
      <w:r w:rsidRPr="00E00777">
        <w:rPr>
          <w:rFonts w:ascii="Times New Roman" w:eastAsia="Times New Roman" w:hAnsi="Times New Roman" w:cs="Times New Roman"/>
          <w:lang w:val="en-IN" w:eastAsia="en-IN"/>
        </w:rPr>
        <w:t xml:space="preserve"> for Version control system to manage the source code</w:t>
      </w:r>
    </w:p>
    <w:p w14:paraId="423A4B0E" w14:textId="77777777" w:rsidR="00106008" w:rsidRPr="00E00777" w:rsidRDefault="00D646F2" w:rsidP="00106008">
      <w:pPr>
        <w:spacing w:line="360" w:lineRule="auto"/>
        <w:rPr>
          <w:rFonts w:ascii="Times New Roman" w:eastAsia="Times New Roman" w:hAnsi="Times New Roman" w:cs="Times New Roman"/>
          <w:lang w:val="en-IN" w:eastAsia="en-IN"/>
        </w:rPr>
      </w:pPr>
      <w:r w:rsidRPr="00E00777">
        <w:rPr>
          <w:rStyle w:val="Strong"/>
          <w:rFonts w:ascii="Times New Roman" w:hAnsi="Times New Roman" w:cs="Times New Roman"/>
          <w:sz w:val="22"/>
          <w:szCs w:val="22"/>
        </w:rPr>
        <w:t>Operating System</w:t>
      </w:r>
      <w:r w:rsidRPr="00E00777">
        <w:rPr>
          <w:rFonts w:ascii="Times New Roman" w:hAnsi="Times New Roman" w:cs="Times New Roman"/>
          <w:sz w:val="22"/>
          <w:szCs w:val="22"/>
        </w:rPr>
        <w:t>:</w:t>
      </w:r>
      <w:r w:rsidRPr="00E00777">
        <w:rPr>
          <w:rFonts w:ascii="Times New Roman" w:hAnsi="Times New Roman" w:cs="Times New Roman"/>
        </w:rPr>
        <w:t xml:space="preserve"> </w:t>
      </w:r>
      <w:r w:rsidR="00106008" w:rsidRPr="00E00777">
        <w:rPr>
          <w:rFonts w:ascii="Times New Roman" w:hAnsi="Times New Roman" w:cs="Times New Roman"/>
        </w:rPr>
        <w:t xml:space="preserve">The system is compatible with major operating systems such as </w:t>
      </w:r>
      <w:r w:rsidR="00106008" w:rsidRPr="00E00777">
        <w:rPr>
          <w:rFonts w:ascii="Times New Roman" w:eastAsia="Times New Roman" w:hAnsi="Times New Roman" w:cs="Times New Roman"/>
          <w:bCs/>
          <w:lang w:val="en-IN" w:eastAsia="en-IN"/>
        </w:rPr>
        <w:t>Ubuntu</w:t>
      </w:r>
      <w:r w:rsidR="00106008" w:rsidRPr="00E00777">
        <w:rPr>
          <w:rFonts w:ascii="Times New Roman" w:eastAsia="Times New Roman" w:hAnsi="Times New Roman" w:cs="Times New Roman"/>
          <w:lang w:val="en-IN" w:eastAsia="en-IN"/>
        </w:rPr>
        <w:t xml:space="preserve"> (Linux-based) </w:t>
      </w:r>
      <w:r w:rsidR="00106008" w:rsidRPr="00E00777">
        <w:rPr>
          <w:rFonts w:ascii="Times New Roman" w:eastAsia="Times New Roman" w:hAnsi="Times New Roman" w:cs="Times New Roman"/>
          <w:bCs/>
          <w:lang w:val="en-IN" w:eastAsia="en-IN"/>
        </w:rPr>
        <w:t>CentOS</w:t>
      </w:r>
      <w:r w:rsidR="00106008" w:rsidRPr="00E00777">
        <w:rPr>
          <w:rFonts w:ascii="Times New Roman" w:eastAsia="Times New Roman" w:hAnsi="Times New Roman" w:cs="Times New Roman"/>
          <w:lang w:val="en-IN" w:eastAsia="en-IN"/>
        </w:rPr>
        <w:t xml:space="preserve"> (Linux-based) </w:t>
      </w:r>
      <w:proofErr w:type="spellStart"/>
      <w:r w:rsidR="00106008" w:rsidRPr="00E00777">
        <w:rPr>
          <w:rFonts w:ascii="Times New Roman" w:eastAsia="Times New Roman" w:hAnsi="Times New Roman" w:cs="Times New Roman"/>
          <w:bCs/>
          <w:lang w:val="en-IN" w:eastAsia="en-IN"/>
        </w:rPr>
        <w:t>Debian</w:t>
      </w:r>
      <w:proofErr w:type="spellEnd"/>
      <w:r w:rsidR="00106008" w:rsidRPr="00E00777">
        <w:rPr>
          <w:rFonts w:ascii="Times New Roman" w:eastAsia="Times New Roman" w:hAnsi="Times New Roman" w:cs="Times New Roman"/>
          <w:lang w:val="en-IN" w:eastAsia="en-IN"/>
        </w:rPr>
        <w:t xml:space="preserve"> (Linux-based) </w:t>
      </w:r>
      <w:r w:rsidR="00106008" w:rsidRPr="00E00777">
        <w:rPr>
          <w:rFonts w:ascii="Times New Roman" w:eastAsia="Times New Roman" w:hAnsi="Times New Roman" w:cs="Times New Roman"/>
          <w:bCs/>
          <w:lang w:val="en-IN" w:eastAsia="en-IN"/>
        </w:rPr>
        <w:t>Red Hat Enterprise Linux (RHEL)</w:t>
      </w:r>
      <w:r w:rsidR="00106008" w:rsidRPr="00E00777">
        <w:rPr>
          <w:rFonts w:ascii="Times New Roman" w:eastAsia="Times New Roman" w:hAnsi="Times New Roman" w:cs="Times New Roman"/>
          <w:lang w:val="en-IN" w:eastAsia="en-IN"/>
        </w:rPr>
        <w:t xml:space="preserve"> (Linux-based) </w:t>
      </w:r>
      <w:r w:rsidR="00106008" w:rsidRPr="00E00777">
        <w:rPr>
          <w:rFonts w:ascii="Times New Roman" w:eastAsia="Times New Roman" w:hAnsi="Times New Roman" w:cs="Times New Roman"/>
          <w:bCs/>
          <w:lang w:val="en-IN" w:eastAsia="en-IN"/>
        </w:rPr>
        <w:t>Windows Server</w:t>
      </w:r>
    </w:p>
    <w:p w14:paraId="515E2DBA" w14:textId="77777777" w:rsidR="009C1052" w:rsidRPr="00E00777" w:rsidRDefault="009C1052">
      <w:pPr>
        <w:pStyle w:val="NormalWeb"/>
        <w:spacing w:line="360" w:lineRule="auto"/>
        <w:jc w:val="both"/>
        <w:rPr>
          <w:rFonts w:ascii="Times New Roman" w:hAnsi="Times New Roman" w:cs="Times New Roman"/>
          <w:sz w:val="20"/>
          <w:szCs w:val="20"/>
          <w:lang w:val="en-IN"/>
        </w:rPr>
      </w:pPr>
    </w:p>
    <w:p w14:paraId="250D2A04" w14:textId="77777777" w:rsidR="009C1052" w:rsidRPr="00E00777" w:rsidRDefault="00D646F2">
      <w:pPr>
        <w:pStyle w:val="NormalWeb"/>
        <w:spacing w:line="360" w:lineRule="auto"/>
        <w:ind w:firstLineChars="50" w:firstLine="110"/>
        <w:jc w:val="both"/>
        <w:rPr>
          <w:rFonts w:ascii="Times New Roman" w:hAnsi="Times New Roman" w:cs="Times New Roman"/>
          <w:sz w:val="22"/>
          <w:szCs w:val="22"/>
        </w:rPr>
      </w:pPr>
      <w:r w:rsidRPr="00E00777">
        <w:rPr>
          <w:rStyle w:val="Strong"/>
          <w:rFonts w:ascii="Times New Roman" w:hAnsi="Times New Roman" w:cs="Times New Roman"/>
          <w:sz w:val="22"/>
          <w:szCs w:val="22"/>
        </w:rPr>
        <w:t>Programming Languages</w:t>
      </w:r>
      <w:r w:rsidRPr="00E00777">
        <w:rPr>
          <w:rFonts w:ascii="Times New Roman" w:hAnsi="Times New Roman" w:cs="Times New Roman"/>
          <w:sz w:val="22"/>
          <w:szCs w:val="22"/>
        </w:rPr>
        <w:t>:</w:t>
      </w:r>
    </w:p>
    <w:p w14:paraId="05118F15" w14:textId="77777777" w:rsidR="00C439F8" w:rsidRPr="00E00777" w:rsidRDefault="00C439F8" w:rsidP="00C439F8">
      <w:pPr>
        <w:pStyle w:val="ListParagraph"/>
        <w:numPr>
          <w:ilvl w:val="0"/>
          <w:numId w:val="23"/>
        </w:numPr>
        <w:spacing w:line="360" w:lineRule="auto"/>
        <w:jc w:val="both"/>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PHP</w:t>
      </w:r>
      <w:r w:rsidRPr="00E00777">
        <w:rPr>
          <w:rFonts w:ascii="Times New Roman" w:eastAsia="Times New Roman" w:hAnsi="Times New Roman" w:cs="Times New Roman"/>
          <w:lang w:val="en-IN" w:eastAsia="en-IN"/>
        </w:rPr>
        <w:t xml:space="preserve"> – Server-side scripting for logic and database interaction. </w:t>
      </w:r>
    </w:p>
    <w:p w14:paraId="0DAAD1E1" w14:textId="77777777" w:rsidR="00C439F8" w:rsidRPr="00E00777" w:rsidRDefault="00C439F8" w:rsidP="00C439F8">
      <w:pPr>
        <w:pStyle w:val="ListParagraph"/>
        <w:numPr>
          <w:ilvl w:val="0"/>
          <w:numId w:val="23"/>
        </w:numPr>
        <w:spacing w:line="360" w:lineRule="auto"/>
        <w:jc w:val="both"/>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MySQL/PostgreSQL</w:t>
      </w:r>
      <w:r w:rsidRPr="00E00777">
        <w:rPr>
          <w:rFonts w:ascii="Times New Roman" w:eastAsia="Times New Roman" w:hAnsi="Times New Roman" w:cs="Times New Roman"/>
          <w:lang w:val="en-IN" w:eastAsia="en-IN"/>
        </w:rPr>
        <w:t xml:space="preserve"> – Database for storing attendance data.  </w:t>
      </w:r>
      <w:r w:rsidRPr="00E00777">
        <w:rPr>
          <w:rFonts w:ascii="Times New Roman" w:eastAsia="Times New Roman" w:hAnsi="Times New Roman" w:cs="Times New Roman"/>
          <w:b/>
          <w:bCs/>
          <w:lang w:val="en-IN" w:eastAsia="en-IN"/>
        </w:rPr>
        <w:t>HTML</w:t>
      </w:r>
      <w:r w:rsidRPr="00E00777">
        <w:rPr>
          <w:rFonts w:ascii="Times New Roman" w:eastAsia="Times New Roman" w:hAnsi="Times New Roman" w:cs="Times New Roman"/>
          <w:lang w:val="en-IN" w:eastAsia="en-IN"/>
        </w:rPr>
        <w:t xml:space="preserve"> – Structuring the web pages. </w:t>
      </w:r>
    </w:p>
    <w:p w14:paraId="6D424F85" w14:textId="77777777" w:rsidR="00C439F8" w:rsidRPr="00E00777" w:rsidRDefault="00C439F8" w:rsidP="00C439F8">
      <w:pPr>
        <w:pStyle w:val="ListParagraph"/>
        <w:numPr>
          <w:ilvl w:val="0"/>
          <w:numId w:val="23"/>
        </w:numPr>
        <w:spacing w:line="360" w:lineRule="auto"/>
        <w:jc w:val="both"/>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CSS</w:t>
      </w:r>
      <w:r w:rsidRPr="00E00777">
        <w:rPr>
          <w:rFonts w:ascii="Times New Roman" w:eastAsia="Times New Roman" w:hAnsi="Times New Roman" w:cs="Times New Roman"/>
          <w:b/>
          <w:lang w:val="en-IN" w:eastAsia="en-IN"/>
        </w:rPr>
        <w:t xml:space="preserve"> </w:t>
      </w:r>
      <w:r w:rsidRPr="00E00777">
        <w:rPr>
          <w:rFonts w:ascii="Times New Roman" w:eastAsia="Times New Roman" w:hAnsi="Times New Roman" w:cs="Times New Roman"/>
          <w:lang w:val="en-IN" w:eastAsia="en-IN"/>
        </w:rPr>
        <w:t xml:space="preserve">– Styling the user interface. </w:t>
      </w:r>
    </w:p>
    <w:p w14:paraId="23F196A8" w14:textId="77777777" w:rsidR="00C439F8" w:rsidRPr="00E00777" w:rsidRDefault="00C439F8" w:rsidP="00C439F8">
      <w:pPr>
        <w:pStyle w:val="ListParagraph"/>
        <w:numPr>
          <w:ilvl w:val="0"/>
          <w:numId w:val="23"/>
        </w:numPr>
        <w:spacing w:line="360" w:lineRule="auto"/>
        <w:jc w:val="both"/>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JavaScript</w:t>
      </w:r>
      <w:r w:rsidRPr="00E00777">
        <w:rPr>
          <w:rFonts w:ascii="Times New Roman" w:eastAsia="Times New Roman" w:hAnsi="Times New Roman" w:cs="Times New Roman"/>
          <w:lang w:val="en-IN" w:eastAsia="en-IN"/>
        </w:rPr>
        <w:t xml:space="preserve"> – Client-side interactivity and dynamic content.          </w:t>
      </w:r>
    </w:p>
    <w:p w14:paraId="062D6FBF" w14:textId="77777777" w:rsidR="00C439F8" w:rsidRPr="00E00777" w:rsidRDefault="00C439F8" w:rsidP="00C439F8">
      <w:pPr>
        <w:pStyle w:val="ListParagraph"/>
        <w:numPr>
          <w:ilvl w:val="0"/>
          <w:numId w:val="23"/>
        </w:numPr>
        <w:spacing w:line="360" w:lineRule="auto"/>
        <w:jc w:val="both"/>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AJAX</w:t>
      </w:r>
      <w:r w:rsidRPr="00E00777">
        <w:rPr>
          <w:rFonts w:ascii="Times New Roman" w:eastAsia="Times New Roman" w:hAnsi="Times New Roman" w:cs="Times New Roman"/>
          <w:lang w:val="en-IN" w:eastAsia="en-IN"/>
        </w:rPr>
        <w:t xml:space="preserve"> – For asynchronous data exchange between front-end and back-end. </w:t>
      </w:r>
    </w:p>
    <w:p w14:paraId="18249528" w14:textId="77777777" w:rsidR="00C439F8" w:rsidRPr="00E00777" w:rsidRDefault="00C439F8" w:rsidP="00C439F8">
      <w:pPr>
        <w:pStyle w:val="ListParagraph"/>
        <w:numPr>
          <w:ilvl w:val="0"/>
          <w:numId w:val="23"/>
        </w:numPr>
        <w:spacing w:line="360" w:lineRule="auto"/>
        <w:jc w:val="both"/>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jQuery</w:t>
      </w:r>
      <w:r w:rsidRPr="00E00777">
        <w:rPr>
          <w:rFonts w:ascii="Times New Roman" w:eastAsia="Times New Roman" w:hAnsi="Times New Roman" w:cs="Times New Roman"/>
          <w:lang w:val="en-IN" w:eastAsia="en-IN"/>
        </w:rPr>
        <w:t xml:space="preserve"> – Simplifies JavaScript and AJAX usage for smoother interactions.</w:t>
      </w:r>
    </w:p>
    <w:p w14:paraId="4E7ADDCC" w14:textId="77777777" w:rsidR="00C439F8" w:rsidRPr="00E00777" w:rsidRDefault="00C439F8" w:rsidP="00C439F8">
      <w:pPr>
        <w:pStyle w:val="ListParagraph"/>
        <w:numPr>
          <w:ilvl w:val="0"/>
          <w:numId w:val="23"/>
        </w:numPr>
        <w:spacing w:line="360" w:lineRule="auto"/>
        <w:jc w:val="both"/>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Bootstrap</w:t>
      </w:r>
      <w:r w:rsidRPr="00E00777">
        <w:rPr>
          <w:rFonts w:ascii="Times New Roman" w:eastAsia="Times New Roman" w:hAnsi="Times New Roman" w:cs="Times New Roman"/>
          <w:lang w:val="en-IN" w:eastAsia="en-IN"/>
        </w:rPr>
        <w:t xml:space="preserve"> – Front-end framework for responsive design.</w:t>
      </w:r>
    </w:p>
    <w:p w14:paraId="5A9BB2C6" w14:textId="77777777" w:rsidR="00C439F8" w:rsidRPr="00E00777" w:rsidRDefault="00C439F8" w:rsidP="00C439F8">
      <w:pPr>
        <w:pStyle w:val="NormalWeb"/>
        <w:spacing w:line="360" w:lineRule="auto"/>
        <w:jc w:val="both"/>
        <w:rPr>
          <w:rStyle w:val="Strong"/>
          <w:rFonts w:ascii="Times New Roman" w:hAnsi="Times New Roman" w:cs="Times New Roman"/>
          <w:sz w:val="20"/>
          <w:szCs w:val="20"/>
        </w:rPr>
      </w:pPr>
    </w:p>
    <w:p w14:paraId="222643B4" w14:textId="77777777" w:rsidR="009C1052" w:rsidRPr="00E00777" w:rsidRDefault="00D646F2" w:rsidP="00C439F8">
      <w:pPr>
        <w:pStyle w:val="NormalWeb"/>
        <w:spacing w:line="360" w:lineRule="auto"/>
        <w:jc w:val="both"/>
        <w:rPr>
          <w:rFonts w:ascii="Times New Roman" w:hAnsi="Times New Roman" w:cs="Times New Roman"/>
          <w:sz w:val="22"/>
          <w:szCs w:val="22"/>
          <w:lang w:val="en-IN"/>
        </w:rPr>
      </w:pPr>
      <w:r w:rsidRPr="00E00777">
        <w:rPr>
          <w:rStyle w:val="Strong"/>
          <w:rFonts w:ascii="Times New Roman" w:hAnsi="Times New Roman" w:cs="Times New Roman"/>
          <w:sz w:val="22"/>
          <w:szCs w:val="22"/>
        </w:rPr>
        <w:t xml:space="preserve">Hardware </w:t>
      </w:r>
      <w:r w:rsidR="00106008" w:rsidRPr="00E00777">
        <w:rPr>
          <w:rStyle w:val="Strong"/>
          <w:rFonts w:ascii="Times New Roman" w:hAnsi="Times New Roman" w:cs="Times New Roman"/>
          <w:sz w:val="22"/>
          <w:szCs w:val="22"/>
        </w:rPr>
        <w:t>Requirements</w:t>
      </w:r>
      <w:r w:rsidR="00106008" w:rsidRPr="00E00777">
        <w:rPr>
          <w:rStyle w:val="Strong"/>
          <w:rFonts w:ascii="Times New Roman" w:hAnsi="Times New Roman" w:cs="Times New Roman"/>
          <w:sz w:val="22"/>
          <w:szCs w:val="22"/>
          <w:lang w:val="en-IN"/>
        </w:rPr>
        <w:t>:</w:t>
      </w:r>
    </w:p>
    <w:p w14:paraId="310007D7" w14:textId="77777777" w:rsidR="00C439F8" w:rsidRPr="00E00777" w:rsidRDefault="00E6513C" w:rsidP="00E6513C">
      <w:pPr>
        <w:pStyle w:val="NormalWeb"/>
        <w:tabs>
          <w:tab w:val="left" w:pos="420"/>
        </w:tabs>
        <w:spacing w:line="360" w:lineRule="auto"/>
        <w:jc w:val="both"/>
        <w:rPr>
          <w:rFonts w:ascii="Times New Roman" w:hAnsi="Times New Roman" w:cs="Times New Roman"/>
          <w:sz w:val="20"/>
          <w:szCs w:val="20"/>
        </w:rPr>
      </w:pPr>
      <w:r w:rsidRPr="00E00777">
        <w:rPr>
          <w:rFonts w:ascii="Times New Roman" w:hAnsi="Times New Roman" w:cs="Times New Roman"/>
          <w:sz w:val="20"/>
          <w:szCs w:val="20"/>
        </w:rPr>
        <w:t xml:space="preserve">The hardware requirements for a Smart Attendance System using PHP include a </w:t>
      </w:r>
      <w:r w:rsidRPr="00E00777">
        <w:rPr>
          <w:rStyle w:val="Strong"/>
          <w:rFonts w:ascii="Times New Roman" w:hAnsi="Times New Roman" w:cs="Times New Roman"/>
          <w:b w:val="0"/>
          <w:sz w:val="20"/>
          <w:szCs w:val="20"/>
        </w:rPr>
        <w:t>web</w:t>
      </w:r>
      <w:r w:rsidRPr="00E00777">
        <w:rPr>
          <w:rStyle w:val="Strong"/>
          <w:rFonts w:ascii="Times New Roman" w:hAnsi="Times New Roman" w:cs="Times New Roman"/>
          <w:sz w:val="20"/>
          <w:szCs w:val="20"/>
        </w:rPr>
        <w:t xml:space="preserve"> </w:t>
      </w:r>
      <w:r w:rsidRPr="00E00777">
        <w:rPr>
          <w:rStyle w:val="Strong"/>
          <w:rFonts w:ascii="Times New Roman" w:hAnsi="Times New Roman" w:cs="Times New Roman"/>
          <w:b w:val="0"/>
          <w:sz w:val="20"/>
          <w:szCs w:val="20"/>
        </w:rPr>
        <w:t>server</w:t>
      </w:r>
      <w:r w:rsidRPr="00E00777">
        <w:rPr>
          <w:rFonts w:ascii="Times New Roman" w:hAnsi="Times New Roman" w:cs="Times New Roman"/>
          <w:sz w:val="20"/>
          <w:szCs w:val="20"/>
        </w:rPr>
        <w:t xml:space="preserve"> with at least </w:t>
      </w:r>
      <w:r w:rsidRPr="00E00777">
        <w:rPr>
          <w:rStyle w:val="Strong"/>
          <w:rFonts w:ascii="Times New Roman" w:hAnsi="Times New Roman" w:cs="Times New Roman"/>
          <w:b w:val="0"/>
          <w:sz w:val="20"/>
          <w:szCs w:val="20"/>
        </w:rPr>
        <w:t>4GB</w:t>
      </w:r>
      <w:r w:rsidRPr="00E00777">
        <w:rPr>
          <w:rStyle w:val="Strong"/>
          <w:rFonts w:ascii="Times New Roman" w:hAnsi="Times New Roman" w:cs="Times New Roman"/>
          <w:sz w:val="20"/>
          <w:szCs w:val="20"/>
        </w:rPr>
        <w:t xml:space="preserve"> </w:t>
      </w:r>
      <w:r w:rsidRPr="00E00777">
        <w:rPr>
          <w:rStyle w:val="Strong"/>
          <w:rFonts w:ascii="Times New Roman" w:hAnsi="Times New Roman" w:cs="Times New Roman"/>
          <w:b w:val="0"/>
          <w:sz w:val="20"/>
          <w:szCs w:val="20"/>
        </w:rPr>
        <w:t>RAM</w:t>
      </w:r>
      <w:r w:rsidRPr="00E00777">
        <w:rPr>
          <w:rFonts w:ascii="Times New Roman" w:hAnsi="Times New Roman" w:cs="Times New Roman"/>
          <w:sz w:val="20"/>
          <w:szCs w:val="20"/>
        </w:rPr>
        <w:t>,</w:t>
      </w:r>
      <w:r w:rsidRPr="00E00777">
        <w:rPr>
          <w:rFonts w:ascii="Times New Roman" w:hAnsi="Times New Roman" w:cs="Times New Roman"/>
          <w:b/>
          <w:sz w:val="20"/>
          <w:szCs w:val="20"/>
        </w:rPr>
        <w:t xml:space="preserve"> </w:t>
      </w:r>
      <w:r w:rsidRPr="00E00777">
        <w:rPr>
          <w:rFonts w:ascii="Times New Roman" w:hAnsi="Times New Roman" w:cs="Times New Roman"/>
          <w:sz w:val="20"/>
          <w:szCs w:val="20"/>
        </w:rPr>
        <w:t>a</w:t>
      </w:r>
      <w:r w:rsidRPr="00E00777">
        <w:rPr>
          <w:rFonts w:ascii="Times New Roman" w:hAnsi="Times New Roman" w:cs="Times New Roman"/>
          <w:b/>
          <w:sz w:val="20"/>
          <w:szCs w:val="20"/>
        </w:rPr>
        <w:t xml:space="preserve"> </w:t>
      </w:r>
      <w:r w:rsidRPr="00E00777">
        <w:rPr>
          <w:rStyle w:val="Strong"/>
          <w:rFonts w:ascii="Times New Roman" w:hAnsi="Times New Roman" w:cs="Times New Roman"/>
          <w:b w:val="0"/>
          <w:sz w:val="20"/>
          <w:szCs w:val="20"/>
        </w:rPr>
        <w:t>2-core</w:t>
      </w:r>
      <w:r w:rsidRPr="00E00777">
        <w:rPr>
          <w:rStyle w:val="Strong"/>
          <w:rFonts w:ascii="Times New Roman" w:hAnsi="Times New Roman" w:cs="Times New Roman"/>
          <w:sz w:val="20"/>
          <w:szCs w:val="20"/>
        </w:rPr>
        <w:t xml:space="preserve"> </w:t>
      </w:r>
      <w:r w:rsidRPr="00E00777">
        <w:rPr>
          <w:rStyle w:val="Strong"/>
          <w:rFonts w:ascii="Times New Roman" w:hAnsi="Times New Roman" w:cs="Times New Roman"/>
          <w:b w:val="0"/>
          <w:sz w:val="20"/>
          <w:szCs w:val="20"/>
        </w:rPr>
        <w:t>CPU</w:t>
      </w:r>
      <w:r w:rsidRPr="00E00777">
        <w:rPr>
          <w:rFonts w:ascii="Times New Roman" w:hAnsi="Times New Roman" w:cs="Times New Roman"/>
          <w:sz w:val="20"/>
          <w:szCs w:val="20"/>
        </w:rPr>
        <w:t xml:space="preserve">, and </w:t>
      </w:r>
      <w:r w:rsidRPr="00E00777">
        <w:rPr>
          <w:rStyle w:val="Strong"/>
          <w:rFonts w:ascii="Times New Roman" w:hAnsi="Times New Roman" w:cs="Times New Roman"/>
          <w:b w:val="0"/>
          <w:sz w:val="20"/>
          <w:szCs w:val="20"/>
        </w:rPr>
        <w:t>100GB storage</w:t>
      </w:r>
      <w:r w:rsidRPr="00E00777">
        <w:rPr>
          <w:rFonts w:ascii="Times New Roman" w:hAnsi="Times New Roman" w:cs="Times New Roman"/>
          <w:sz w:val="20"/>
          <w:szCs w:val="20"/>
        </w:rPr>
        <w:t xml:space="preserve"> for hosting the PHP application and database.</w:t>
      </w:r>
    </w:p>
    <w:p w14:paraId="69398677" w14:textId="77777777" w:rsidR="00C439F8" w:rsidRPr="00E00777" w:rsidRDefault="00C439F8" w:rsidP="00E6513C">
      <w:pPr>
        <w:pStyle w:val="NormalWeb"/>
        <w:tabs>
          <w:tab w:val="left" w:pos="420"/>
        </w:tabs>
        <w:spacing w:line="360" w:lineRule="auto"/>
        <w:jc w:val="both"/>
        <w:rPr>
          <w:rFonts w:ascii="Times New Roman" w:hAnsi="Times New Roman" w:cs="Times New Roman"/>
          <w:sz w:val="20"/>
          <w:szCs w:val="20"/>
        </w:rPr>
      </w:pPr>
    </w:p>
    <w:p w14:paraId="5EE86862" w14:textId="77777777" w:rsidR="00C439F8" w:rsidRPr="00E00777" w:rsidRDefault="00C439F8" w:rsidP="00E6513C">
      <w:pPr>
        <w:pStyle w:val="NormalWeb"/>
        <w:tabs>
          <w:tab w:val="left" w:pos="420"/>
        </w:tabs>
        <w:spacing w:line="360" w:lineRule="auto"/>
        <w:jc w:val="both"/>
        <w:rPr>
          <w:rFonts w:ascii="Times New Roman" w:hAnsi="Times New Roman" w:cs="Times New Roman"/>
          <w:sz w:val="20"/>
          <w:szCs w:val="20"/>
        </w:rPr>
      </w:pPr>
    </w:p>
    <w:p w14:paraId="14F959B0" w14:textId="77777777" w:rsidR="00C439F8" w:rsidRPr="00E00777" w:rsidRDefault="00C439F8" w:rsidP="00E6513C">
      <w:pPr>
        <w:pStyle w:val="NormalWeb"/>
        <w:tabs>
          <w:tab w:val="left" w:pos="420"/>
        </w:tabs>
        <w:spacing w:line="360" w:lineRule="auto"/>
        <w:jc w:val="both"/>
        <w:rPr>
          <w:rFonts w:ascii="Times New Roman" w:hAnsi="Times New Roman" w:cs="Times New Roman"/>
          <w:sz w:val="20"/>
          <w:szCs w:val="20"/>
        </w:rPr>
      </w:pPr>
    </w:p>
    <w:p w14:paraId="3CF25F7F" w14:textId="77777777" w:rsidR="00C439F8" w:rsidRPr="00E00777" w:rsidRDefault="00C439F8" w:rsidP="00E6513C">
      <w:pPr>
        <w:pStyle w:val="NormalWeb"/>
        <w:tabs>
          <w:tab w:val="left" w:pos="420"/>
        </w:tabs>
        <w:spacing w:line="360" w:lineRule="auto"/>
        <w:jc w:val="both"/>
        <w:rPr>
          <w:rFonts w:ascii="Times New Roman" w:hAnsi="Times New Roman" w:cs="Times New Roman"/>
          <w:sz w:val="20"/>
          <w:szCs w:val="20"/>
        </w:rPr>
      </w:pPr>
    </w:p>
    <w:p w14:paraId="39466B92" w14:textId="77777777" w:rsidR="00C439F8" w:rsidRPr="00E00777" w:rsidRDefault="00C439F8" w:rsidP="00E6513C">
      <w:pPr>
        <w:pStyle w:val="NormalWeb"/>
        <w:tabs>
          <w:tab w:val="left" w:pos="420"/>
        </w:tabs>
        <w:spacing w:line="360" w:lineRule="auto"/>
        <w:jc w:val="both"/>
        <w:rPr>
          <w:rFonts w:ascii="Times New Roman" w:hAnsi="Times New Roman" w:cs="Times New Roman"/>
          <w:sz w:val="20"/>
          <w:szCs w:val="20"/>
        </w:rPr>
      </w:pPr>
    </w:p>
    <w:p w14:paraId="5D99911C" w14:textId="77777777" w:rsidR="00C439F8" w:rsidRPr="00E00777" w:rsidRDefault="00C439F8" w:rsidP="00E6513C">
      <w:pPr>
        <w:pStyle w:val="NormalWeb"/>
        <w:tabs>
          <w:tab w:val="left" w:pos="420"/>
        </w:tabs>
        <w:spacing w:line="360" w:lineRule="auto"/>
        <w:jc w:val="both"/>
        <w:rPr>
          <w:rFonts w:ascii="Times New Roman" w:hAnsi="Times New Roman" w:cs="Times New Roman"/>
          <w:sz w:val="20"/>
          <w:szCs w:val="20"/>
        </w:rPr>
      </w:pPr>
    </w:p>
    <w:p w14:paraId="6760CD8A" w14:textId="77777777" w:rsidR="00C439F8" w:rsidRPr="00E00777" w:rsidRDefault="00C439F8" w:rsidP="00E6513C">
      <w:pPr>
        <w:pStyle w:val="NormalWeb"/>
        <w:tabs>
          <w:tab w:val="left" w:pos="420"/>
        </w:tabs>
        <w:spacing w:line="360" w:lineRule="auto"/>
        <w:jc w:val="both"/>
        <w:rPr>
          <w:rFonts w:ascii="Times New Roman" w:hAnsi="Times New Roman" w:cs="Times New Roman"/>
          <w:sz w:val="20"/>
          <w:szCs w:val="20"/>
        </w:rPr>
      </w:pPr>
    </w:p>
    <w:p w14:paraId="07BA1655" w14:textId="77777777" w:rsidR="00E6513C" w:rsidRPr="00E00777" w:rsidRDefault="00E6513C" w:rsidP="00E6513C">
      <w:pPr>
        <w:pStyle w:val="NormalWeb"/>
        <w:tabs>
          <w:tab w:val="left" w:pos="420"/>
        </w:tabs>
        <w:spacing w:line="360" w:lineRule="auto"/>
        <w:jc w:val="both"/>
        <w:rPr>
          <w:rStyle w:val="Strong"/>
          <w:rFonts w:ascii="Times New Roman" w:hAnsi="Times New Roman" w:cs="Times New Roman"/>
          <w:b w:val="0"/>
          <w:sz w:val="20"/>
          <w:szCs w:val="20"/>
        </w:rPr>
      </w:pPr>
      <w:r w:rsidRPr="00E00777">
        <w:rPr>
          <w:rFonts w:ascii="Times New Roman" w:hAnsi="Times New Roman" w:cs="Times New Roman"/>
          <w:sz w:val="20"/>
          <w:szCs w:val="20"/>
        </w:rPr>
        <w:t xml:space="preserve"> </w:t>
      </w:r>
    </w:p>
    <w:p w14:paraId="08F75D46" w14:textId="77777777" w:rsidR="009C1052" w:rsidRPr="00E00777" w:rsidRDefault="00D646F2" w:rsidP="00E6513C">
      <w:pPr>
        <w:pStyle w:val="NormalWeb"/>
        <w:tabs>
          <w:tab w:val="left" w:pos="420"/>
        </w:tabs>
        <w:spacing w:line="360" w:lineRule="auto"/>
        <w:jc w:val="both"/>
        <w:rPr>
          <w:rFonts w:ascii="Times New Roman" w:hAnsi="Times New Roman" w:cs="Times New Roman"/>
          <w:sz w:val="22"/>
          <w:szCs w:val="22"/>
        </w:rPr>
      </w:pPr>
      <w:r w:rsidRPr="00E00777">
        <w:rPr>
          <w:rStyle w:val="Strong"/>
          <w:rFonts w:ascii="Times New Roman" w:hAnsi="Times New Roman" w:cs="Times New Roman"/>
          <w:sz w:val="22"/>
          <w:szCs w:val="22"/>
        </w:rPr>
        <w:t>Server</w:t>
      </w:r>
      <w:r w:rsidRPr="00E00777">
        <w:rPr>
          <w:rFonts w:ascii="Times New Roman" w:hAnsi="Times New Roman" w:cs="Times New Roman"/>
          <w:sz w:val="22"/>
          <w:szCs w:val="22"/>
        </w:rPr>
        <w:t>:</w:t>
      </w:r>
    </w:p>
    <w:p w14:paraId="14C20838" w14:textId="77777777" w:rsidR="009C1052" w:rsidRPr="00E00777" w:rsidRDefault="00D646F2">
      <w:pPr>
        <w:numPr>
          <w:ilvl w:val="0"/>
          <w:numId w:val="14"/>
        </w:numPr>
        <w:spacing w:beforeAutospacing="1" w:afterAutospacing="1" w:line="360" w:lineRule="auto"/>
        <w:jc w:val="both"/>
        <w:rPr>
          <w:rFonts w:ascii="Times New Roman" w:hAnsi="Times New Roman" w:cs="Times New Roman"/>
        </w:rPr>
      </w:pPr>
      <w:r w:rsidRPr="00E00777">
        <w:rPr>
          <w:rStyle w:val="Strong"/>
          <w:rFonts w:ascii="Times New Roman" w:hAnsi="Times New Roman" w:cs="Times New Roman"/>
        </w:rPr>
        <w:t>Processor</w:t>
      </w:r>
      <w:r w:rsidRPr="00E00777">
        <w:rPr>
          <w:rFonts w:ascii="Times New Roman" w:hAnsi="Times New Roman" w:cs="Times New Roman"/>
          <w:b/>
        </w:rPr>
        <w:t xml:space="preserve">: </w:t>
      </w:r>
      <w:r w:rsidR="00E6513C" w:rsidRPr="00E00777">
        <w:rPr>
          <w:rStyle w:val="Strong"/>
          <w:rFonts w:ascii="Times New Roman" w:hAnsi="Times New Roman" w:cs="Times New Roman"/>
          <w:b w:val="0"/>
        </w:rPr>
        <w:t>dual-core processor</w:t>
      </w:r>
      <w:r w:rsidR="00E6513C" w:rsidRPr="00E00777">
        <w:rPr>
          <w:rFonts w:ascii="Times New Roman" w:hAnsi="Times New Roman" w:cs="Times New Roman"/>
        </w:rPr>
        <w:t xml:space="preserve"> (e.g., Intel Core i3 or equivalent) with a clock speed of </w:t>
      </w:r>
      <w:r w:rsidR="00E6513C" w:rsidRPr="00E00777">
        <w:rPr>
          <w:rStyle w:val="Strong"/>
          <w:rFonts w:ascii="Times New Roman" w:hAnsi="Times New Roman" w:cs="Times New Roman"/>
          <w:b w:val="0"/>
        </w:rPr>
        <w:t>2.5 GHz or higher</w:t>
      </w:r>
      <w:r w:rsidR="00E6513C" w:rsidRPr="00E00777">
        <w:rPr>
          <w:rFonts w:ascii="Times New Roman" w:hAnsi="Times New Roman" w:cs="Times New Roman"/>
        </w:rPr>
        <w:t xml:space="preserve"> is typically sufficient for running the PHP application and handling database interactions.</w:t>
      </w:r>
    </w:p>
    <w:p w14:paraId="72C21240" w14:textId="77777777" w:rsidR="00095F1A" w:rsidRPr="00E00777" w:rsidRDefault="00D646F2" w:rsidP="00095F1A">
      <w:pPr>
        <w:numPr>
          <w:ilvl w:val="0"/>
          <w:numId w:val="14"/>
        </w:numPr>
        <w:spacing w:beforeAutospacing="1" w:afterAutospacing="1" w:line="360" w:lineRule="auto"/>
        <w:jc w:val="both"/>
        <w:rPr>
          <w:rFonts w:ascii="Times New Roman" w:hAnsi="Times New Roman" w:cs="Times New Roman"/>
        </w:rPr>
      </w:pPr>
      <w:r w:rsidRPr="00E00777">
        <w:rPr>
          <w:rStyle w:val="Strong"/>
          <w:rFonts w:ascii="Times New Roman" w:hAnsi="Times New Roman" w:cs="Times New Roman"/>
        </w:rPr>
        <w:lastRenderedPageBreak/>
        <w:t>RAM</w:t>
      </w:r>
      <w:r w:rsidRPr="00E00777">
        <w:rPr>
          <w:rFonts w:ascii="Times New Roman" w:hAnsi="Times New Roman" w:cs="Times New Roman"/>
          <w:b/>
        </w:rPr>
        <w:t xml:space="preserve">: </w:t>
      </w:r>
      <w:r w:rsidR="00095F1A" w:rsidRPr="00E00777">
        <w:rPr>
          <w:rStyle w:val="Strong"/>
          <w:rFonts w:ascii="Times New Roman" w:hAnsi="Times New Roman" w:cs="Times New Roman"/>
          <w:b w:val="0"/>
        </w:rPr>
        <w:t>4GB of RAM</w:t>
      </w:r>
      <w:r w:rsidR="00095F1A" w:rsidRPr="00E00777">
        <w:rPr>
          <w:rFonts w:ascii="Times New Roman" w:hAnsi="Times New Roman" w:cs="Times New Roman"/>
        </w:rPr>
        <w:t xml:space="preserve"> is typically sufficient to handle the PHP application, database queries, and basic real-time processing.</w:t>
      </w:r>
    </w:p>
    <w:p w14:paraId="1A430D26" w14:textId="77777777" w:rsidR="00E6513C" w:rsidRPr="00E00777" w:rsidRDefault="00D646F2" w:rsidP="00A62C1A">
      <w:pPr>
        <w:numPr>
          <w:ilvl w:val="0"/>
          <w:numId w:val="14"/>
        </w:numPr>
        <w:spacing w:beforeAutospacing="1" w:afterAutospacing="1" w:line="360" w:lineRule="auto"/>
        <w:jc w:val="both"/>
        <w:rPr>
          <w:rFonts w:ascii="Times New Roman" w:hAnsi="Times New Roman" w:cs="Times New Roman"/>
        </w:rPr>
      </w:pPr>
      <w:r w:rsidRPr="00E00777">
        <w:rPr>
          <w:rStyle w:val="Strong"/>
          <w:rFonts w:ascii="Times New Roman" w:hAnsi="Times New Roman" w:cs="Times New Roman"/>
        </w:rPr>
        <w:t>Storage</w:t>
      </w:r>
      <w:r w:rsidRPr="00E00777">
        <w:rPr>
          <w:rFonts w:ascii="Times New Roman" w:hAnsi="Times New Roman" w:cs="Times New Roman"/>
        </w:rPr>
        <w:t xml:space="preserve">: </w:t>
      </w:r>
      <w:r w:rsidR="00095F1A" w:rsidRPr="00E00777">
        <w:rPr>
          <w:rStyle w:val="Strong"/>
          <w:rFonts w:ascii="Times New Roman" w:hAnsi="Times New Roman" w:cs="Times New Roman"/>
          <w:b w:val="0"/>
        </w:rPr>
        <w:t>100GB to 500GB</w:t>
      </w:r>
      <w:r w:rsidR="00095F1A" w:rsidRPr="00E00777">
        <w:rPr>
          <w:rFonts w:ascii="Times New Roman" w:hAnsi="Times New Roman" w:cs="Times New Roman"/>
        </w:rPr>
        <w:t xml:space="preserve"> of storage may be sufficient to store attendance records, user data, reports, and system logs.</w:t>
      </w:r>
    </w:p>
    <w:p w14:paraId="195C33DD" w14:textId="77777777" w:rsidR="00D87E6C" w:rsidRPr="00E00777" w:rsidRDefault="00D87E6C" w:rsidP="00D87E6C">
      <w:pPr>
        <w:tabs>
          <w:tab w:val="left" w:pos="420"/>
        </w:tabs>
        <w:spacing w:beforeAutospacing="1" w:afterAutospacing="1" w:line="360" w:lineRule="auto"/>
        <w:ind w:left="420"/>
        <w:jc w:val="both"/>
        <w:rPr>
          <w:rStyle w:val="Strong"/>
          <w:rFonts w:ascii="Times New Roman" w:hAnsi="Times New Roman" w:cs="Times New Roman"/>
          <w:b w:val="0"/>
          <w:bCs w:val="0"/>
        </w:rPr>
      </w:pPr>
    </w:p>
    <w:p w14:paraId="013E5C96" w14:textId="77777777" w:rsidR="009C1052" w:rsidRPr="00E00777" w:rsidRDefault="00D646F2" w:rsidP="006C7A59">
      <w:pPr>
        <w:pStyle w:val="NormalWeb"/>
        <w:spacing w:line="360" w:lineRule="auto"/>
        <w:jc w:val="both"/>
        <w:rPr>
          <w:rFonts w:ascii="Times New Roman" w:hAnsi="Times New Roman" w:cs="Times New Roman"/>
          <w:sz w:val="22"/>
          <w:szCs w:val="22"/>
        </w:rPr>
      </w:pPr>
      <w:r w:rsidRPr="00E00777">
        <w:rPr>
          <w:rStyle w:val="Strong"/>
          <w:rFonts w:ascii="Times New Roman" w:hAnsi="Times New Roman" w:cs="Times New Roman"/>
          <w:sz w:val="22"/>
          <w:szCs w:val="22"/>
        </w:rPr>
        <w:t>Client Devices</w:t>
      </w:r>
      <w:r w:rsidRPr="00E00777">
        <w:rPr>
          <w:rFonts w:ascii="Times New Roman" w:hAnsi="Times New Roman" w:cs="Times New Roman"/>
          <w:sz w:val="22"/>
          <w:szCs w:val="22"/>
        </w:rPr>
        <w:t>:</w:t>
      </w:r>
    </w:p>
    <w:p w14:paraId="50729BEA" w14:textId="77777777" w:rsidR="006C7A59" w:rsidRPr="00E00777" w:rsidRDefault="006C7A59" w:rsidP="006C7A59">
      <w:pPr>
        <w:pStyle w:val="NormalWeb"/>
        <w:tabs>
          <w:tab w:val="left" w:pos="420"/>
        </w:tabs>
        <w:spacing w:line="360" w:lineRule="auto"/>
        <w:jc w:val="both"/>
        <w:rPr>
          <w:rFonts w:ascii="Times New Roman" w:hAnsi="Times New Roman" w:cs="Times New Roman"/>
          <w:sz w:val="20"/>
          <w:szCs w:val="20"/>
        </w:rPr>
      </w:pPr>
      <w:r w:rsidRPr="00E00777">
        <w:rPr>
          <w:rFonts w:ascii="Times New Roman" w:hAnsi="Times New Roman" w:cs="Times New Roman"/>
          <w:sz w:val="20"/>
          <w:szCs w:val="20"/>
        </w:rPr>
        <w:t xml:space="preserve">Client devices for a Smart Attendance System using PHP include </w:t>
      </w:r>
      <w:r w:rsidRPr="00E00777">
        <w:rPr>
          <w:rStyle w:val="Strong"/>
          <w:rFonts w:ascii="Times New Roman" w:hAnsi="Times New Roman" w:cs="Times New Roman"/>
          <w:b w:val="0"/>
          <w:sz w:val="20"/>
          <w:szCs w:val="20"/>
        </w:rPr>
        <w:t>desktop computers</w:t>
      </w:r>
      <w:r w:rsidRPr="00E00777">
        <w:rPr>
          <w:rFonts w:ascii="Times New Roman" w:hAnsi="Times New Roman" w:cs="Times New Roman"/>
          <w:b/>
          <w:sz w:val="20"/>
          <w:szCs w:val="20"/>
        </w:rPr>
        <w:t xml:space="preserve">, </w:t>
      </w:r>
      <w:r w:rsidRPr="00E00777">
        <w:rPr>
          <w:rStyle w:val="Strong"/>
          <w:rFonts w:ascii="Times New Roman" w:hAnsi="Times New Roman" w:cs="Times New Roman"/>
          <w:b w:val="0"/>
          <w:sz w:val="20"/>
          <w:szCs w:val="20"/>
        </w:rPr>
        <w:t>laptops</w:t>
      </w:r>
      <w:r w:rsidRPr="00E00777">
        <w:rPr>
          <w:rFonts w:ascii="Times New Roman" w:hAnsi="Times New Roman" w:cs="Times New Roman"/>
          <w:b/>
          <w:sz w:val="20"/>
          <w:szCs w:val="20"/>
        </w:rPr>
        <w:t xml:space="preserve">, </w:t>
      </w:r>
      <w:r w:rsidRPr="00E00777">
        <w:rPr>
          <w:rStyle w:val="Strong"/>
          <w:rFonts w:ascii="Times New Roman" w:hAnsi="Times New Roman" w:cs="Times New Roman"/>
          <w:b w:val="0"/>
          <w:sz w:val="20"/>
          <w:szCs w:val="20"/>
        </w:rPr>
        <w:t>tablets</w:t>
      </w:r>
      <w:r w:rsidRPr="00E00777">
        <w:rPr>
          <w:rFonts w:ascii="Times New Roman" w:hAnsi="Times New Roman" w:cs="Times New Roman"/>
          <w:b/>
          <w:sz w:val="20"/>
          <w:szCs w:val="20"/>
        </w:rPr>
        <w:t xml:space="preserve">, </w:t>
      </w:r>
      <w:r w:rsidRPr="00E00777">
        <w:rPr>
          <w:rFonts w:ascii="Times New Roman" w:hAnsi="Times New Roman" w:cs="Times New Roman"/>
          <w:sz w:val="20"/>
          <w:szCs w:val="20"/>
        </w:rPr>
        <w:t>and</w:t>
      </w:r>
      <w:r w:rsidRPr="00E00777">
        <w:rPr>
          <w:rFonts w:ascii="Times New Roman" w:hAnsi="Times New Roman" w:cs="Times New Roman"/>
          <w:b/>
          <w:sz w:val="20"/>
          <w:szCs w:val="20"/>
        </w:rPr>
        <w:t xml:space="preserve"> </w:t>
      </w:r>
      <w:r w:rsidRPr="00E00777">
        <w:rPr>
          <w:rStyle w:val="Strong"/>
          <w:rFonts w:ascii="Times New Roman" w:hAnsi="Times New Roman" w:cs="Times New Roman"/>
          <w:b w:val="0"/>
          <w:sz w:val="20"/>
          <w:szCs w:val="20"/>
        </w:rPr>
        <w:t>smartphones</w:t>
      </w:r>
      <w:r w:rsidRPr="00E00777">
        <w:rPr>
          <w:rFonts w:ascii="Times New Roman" w:hAnsi="Times New Roman" w:cs="Times New Roman"/>
          <w:sz w:val="20"/>
          <w:szCs w:val="20"/>
        </w:rPr>
        <w:t xml:space="preserve"> for teachers, students, and administrators to interact with the </w:t>
      </w:r>
      <w:r w:rsidRPr="00E00777">
        <w:rPr>
          <w:rFonts w:ascii="Times New Roman" w:hAnsi="Times New Roman" w:cs="Times New Roman"/>
          <w:sz w:val="20"/>
          <w:szCs w:val="20"/>
        </w:rPr>
        <w:t>system. These devices access the web application through browsers to mark attendance, view reports, and manage records</w:t>
      </w:r>
      <w:r w:rsidR="00D87E6C" w:rsidRPr="00E00777">
        <w:rPr>
          <w:rFonts w:ascii="Times New Roman" w:hAnsi="Times New Roman" w:cs="Times New Roman"/>
          <w:sz w:val="20"/>
          <w:szCs w:val="20"/>
        </w:rPr>
        <w:t>.</w:t>
      </w:r>
    </w:p>
    <w:p w14:paraId="57D44D67" w14:textId="77777777" w:rsidR="00D87E6C" w:rsidRPr="00E00777" w:rsidRDefault="00D87E6C" w:rsidP="006C7A59">
      <w:pPr>
        <w:pStyle w:val="NormalWeb"/>
        <w:tabs>
          <w:tab w:val="left" w:pos="420"/>
        </w:tabs>
        <w:spacing w:line="360" w:lineRule="auto"/>
        <w:jc w:val="both"/>
        <w:rPr>
          <w:rFonts w:ascii="Times New Roman" w:hAnsi="Times New Roman" w:cs="Times New Roman"/>
          <w:sz w:val="20"/>
          <w:szCs w:val="20"/>
        </w:rPr>
      </w:pPr>
    </w:p>
    <w:p w14:paraId="06AA5538" w14:textId="77777777" w:rsidR="00D87E6C" w:rsidRPr="00E00777" w:rsidRDefault="00D87E6C" w:rsidP="006C7A59">
      <w:pPr>
        <w:pStyle w:val="NormalWeb"/>
        <w:tabs>
          <w:tab w:val="left" w:pos="420"/>
        </w:tabs>
        <w:spacing w:line="360" w:lineRule="auto"/>
        <w:jc w:val="both"/>
        <w:rPr>
          <w:rFonts w:ascii="Times New Roman" w:hAnsi="Times New Roman" w:cs="Times New Roman"/>
          <w:sz w:val="20"/>
          <w:szCs w:val="20"/>
        </w:rPr>
      </w:pPr>
    </w:p>
    <w:p w14:paraId="4F93EEEE" w14:textId="77777777" w:rsidR="009C1052" w:rsidRPr="00E00777" w:rsidRDefault="00D646F2" w:rsidP="006C7A59">
      <w:pPr>
        <w:pStyle w:val="NormalWeb"/>
        <w:tabs>
          <w:tab w:val="left" w:pos="420"/>
        </w:tabs>
        <w:spacing w:line="360" w:lineRule="auto"/>
        <w:jc w:val="both"/>
        <w:rPr>
          <w:rFonts w:ascii="Times New Roman" w:hAnsi="Times New Roman" w:cs="Times New Roman"/>
          <w:sz w:val="22"/>
          <w:szCs w:val="22"/>
        </w:rPr>
      </w:pPr>
      <w:r w:rsidRPr="00E00777">
        <w:rPr>
          <w:rStyle w:val="Strong"/>
          <w:rFonts w:ascii="Times New Roman" w:hAnsi="Times New Roman" w:cs="Times New Roman"/>
          <w:sz w:val="22"/>
          <w:szCs w:val="22"/>
        </w:rPr>
        <w:t>Backup and Security Hardware</w:t>
      </w:r>
      <w:r w:rsidRPr="00E00777">
        <w:rPr>
          <w:rFonts w:ascii="Times New Roman" w:hAnsi="Times New Roman" w:cs="Times New Roman"/>
          <w:sz w:val="22"/>
          <w:szCs w:val="22"/>
        </w:rPr>
        <w:t>:</w:t>
      </w:r>
    </w:p>
    <w:p w14:paraId="7941F307" w14:textId="77777777" w:rsidR="00D646F2" w:rsidRPr="00E00777" w:rsidRDefault="00D646F2" w:rsidP="00D646F2">
      <w:pPr>
        <w:numPr>
          <w:ilvl w:val="0"/>
          <w:numId w:val="14"/>
        </w:numPr>
        <w:spacing w:beforeAutospacing="1" w:afterAutospacing="1" w:line="360" w:lineRule="auto"/>
        <w:jc w:val="both"/>
        <w:rPr>
          <w:rFonts w:ascii="Times New Roman" w:hAnsi="Times New Roman" w:cs="Times New Roman"/>
        </w:rPr>
      </w:pPr>
      <w:r w:rsidRPr="00E00777">
        <w:rPr>
          <w:rStyle w:val="Strong"/>
          <w:rFonts w:ascii="Times New Roman" w:hAnsi="Times New Roman" w:cs="Times New Roman"/>
        </w:rPr>
        <w:t>Network-attached storage (NAS)</w:t>
      </w:r>
      <w:r w:rsidRPr="00E00777">
        <w:rPr>
          <w:rFonts w:ascii="Times New Roman" w:hAnsi="Times New Roman" w:cs="Times New Roman"/>
        </w:rPr>
        <w:t xml:space="preserve"> or </w:t>
      </w:r>
      <w:r w:rsidRPr="00E00777">
        <w:rPr>
          <w:rStyle w:val="Strong"/>
          <w:rFonts w:ascii="Times New Roman" w:hAnsi="Times New Roman" w:cs="Times New Roman"/>
        </w:rPr>
        <w:t xml:space="preserve">external hard drives: </w:t>
      </w:r>
      <w:r w:rsidRPr="00E00777">
        <w:rPr>
          <w:rFonts w:ascii="Times New Roman" w:hAnsi="Times New Roman" w:cs="Times New Roman"/>
        </w:rPr>
        <w:t>for regular data backups, ensuring that attendance records are safely stored and recoverable in case of system failures.</w:t>
      </w:r>
    </w:p>
    <w:p w14:paraId="72155A30" w14:textId="77777777" w:rsidR="009C1052" w:rsidRPr="00E00777" w:rsidRDefault="00D646F2" w:rsidP="00067C25">
      <w:pPr>
        <w:numPr>
          <w:ilvl w:val="0"/>
          <w:numId w:val="14"/>
        </w:numPr>
        <w:spacing w:beforeAutospacing="1" w:afterAutospacing="1" w:line="360" w:lineRule="auto"/>
        <w:jc w:val="both"/>
        <w:rPr>
          <w:rStyle w:val="Strong"/>
          <w:rFonts w:ascii="Times New Roman" w:hAnsi="Times New Roman" w:cs="Times New Roman"/>
          <w:sz w:val="24"/>
          <w:szCs w:val="24"/>
          <w:lang w:val="en-IN"/>
        </w:rPr>
        <w:sectPr w:rsidR="009C1052" w:rsidRPr="00E00777">
          <w:type w:val="continuous"/>
          <w:pgSz w:w="11910" w:h="16840"/>
          <w:pgMar w:top="720" w:right="720" w:bottom="720" w:left="720" w:header="142" w:footer="289" w:gutter="0"/>
          <w:pgNumType w:start="1"/>
          <w:cols w:num="2" w:space="720" w:equalWidth="0">
            <w:col w:w="5023" w:space="392"/>
            <w:col w:w="5055"/>
          </w:cols>
          <w:docGrid w:linePitch="360"/>
        </w:sectPr>
      </w:pPr>
      <w:r w:rsidRPr="00E00777">
        <w:rPr>
          <w:rStyle w:val="Strong"/>
          <w:rFonts w:ascii="Times New Roman" w:hAnsi="Times New Roman" w:cs="Times New Roman"/>
        </w:rPr>
        <w:t>Firewalls and Security</w:t>
      </w:r>
      <w:r w:rsidRPr="00E00777">
        <w:rPr>
          <w:rFonts w:ascii="Times New Roman" w:hAnsi="Times New Roman" w:cs="Times New Roman"/>
        </w:rPr>
        <w:t>: protect sensitive data from unauthorized acces</w:t>
      </w:r>
      <w:r w:rsidR="00690DB7" w:rsidRPr="00E00777">
        <w:rPr>
          <w:rFonts w:ascii="Times New Roman" w:hAnsi="Times New Roman" w:cs="Times New Roman"/>
        </w:rPr>
        <w:t>s.</w:t>
      </w:r>
    </w:p>
    <w:p w14:paraId="3831CD03" w14:textId="77777777" w:rsidR="009C1052" w:rsidRPr="00E00777" w:rsidRDefault="009C1052">
      <w:pPr>
        <w:rPr>
          <w:rFonts w:ascii="Times New Roman" w:eastAsia="TimesNewRomanPS-BoldMT" w:hAnsi="Times New Roman" w:cs="Times New Roman"/>
          <w:b/>
          <w:bCs/>
          <w:color w:val="000000"/>
          <w:sz w:val="22"/>
          <w:szCs w:val="22"/>
          <w:lang w:val="en-IN" w:bidi="ar"/>
        </w:rPr>
        <w:sectPr w:rsidR="009C1052" w:rsidRPr="00E00777">
          <w:type w:val="continuous"/>
          <w:pgSz w:w="11910" w:h="16840"/>
          <w:pgMar w:top="720" w:right="720" w:bottom="720" w:left="720" w:header="142" w:footer="289" w:gutter="0"/>
          <w:pgNumType w:start="1"/>
          <w:cols w:space="425"/>
          <w:docGrid w:linePitch="360"/>
        </w:sectPr>
      </w:pPr>
    </w:p>
    <w:p w14:paraId="6992C361" w14:textId="77777777" w:rsidR="00690DB7" w:rsidRPr="00E00777" w:rsidRDefault="00D646F2">
      <w:pPr>
        <w:rPr>
          <w:rFonts w:ascii="Times New Roman" w:eastAsia="TimesNewRomanPS-BoldMT" w:hAnsi="Times New Roman" w:cs="Times New Roman"/>
          <w:b/>
          <w:bCs/>
          <w:color w:val="000000"/>
          <w:sz w:val="22"/>
          <w:szCs w:val="22"/>
          <w:lang w:bidi="ar"/>
        </w:rPr>
      </w:pPr>
      <w:r w:rsidRPr="00E00777">
        <w:rPr>
          <w:rFonts w:ascii="Times New Roman" w:eastAsia="TimesNewRomanPS-BoldMT" w:hAnsi="Times New Roman" w:cs="Times New Roman"/>
          <w:b/>
          <w:bCs/>
          <w:color w:val="000000"/>
          <w:sz w:val="22"/>
          <w:szCs w:val="22"/>
          <w:lang w:val="en-IN" w:bidi="ar"/>
        </w:rPr>
        <w:t>B</w:t>
      </w:r>
      <w:r w:rsidRPr="00E00777">
        <w:rPr>
          <w:rFonts w:ascii="Times New Roman" w:eastAsia="TimesNewRomanPS-BoldMT" w:hAnsi="Times New Roman" w:cs="Times New Roman"/>
          <w:b/>
          <w:bCs/>
          <w:color w:val="000000"/>
          <w:sz w:val="22"/>
          <w:szCs w:val="22"/>
          <w:lang w:bidi="ar"/>
        </w:rPr>
        <w:t>lock diagram of the propose</w:t>
      </w:r>
      <w:r w:rsidRPr="00E00777">
        <w:rPr>
          <w:rFonts w:ascii="Times New Roman" w:eastAsia="TimesNewRomanPS-BoldMT" w:hAnsi="Times New Roman" w:cs="Times New Roman"/>
          <w:b/>
          <w:bCs/>
          <w:color w:val="000000"/>
          <w:sz w:val="22"/>
          <w:szCs w:val="22"/>
          <w:lang w:val="en-IN" w:bidi="ar"/>
        </w:rPr>
        <w:t xml:space="preserve">d </w:t>
      </w:r>
      <w:r w:rsidRPr="00E00777">
        <w:rPr>
          <w:rFonts w:ascii="Times New Roman" w:eastAsia="TimesNewRomanPS-BoldMT" w:hAnsi="Times New Roman" w:cs="Times New Roman"/>
          <w:b/>
          <w:bCs/>
          <w:color w:val="000000"/>
          <w:sz w:val="22"/>
          <w:szCs w:val="22"/>
          <w:lang w:bidi="ar"/>
        </w:rPr>
        <w:t>syst</w:t>
      </w:r>
      <w:r w:rsidR="00690DB7" w:rsidRPr="00E00777">
        <w:rPr>
          <w:rFonts w:ascii="Times New Roman" w:eastAsia="TimesNewRomanPS-BoldMT" w:hAnsi="Times New Roman" w:cs="Times New Roman"/>
          <w:b/>
          <w:bCs/>
          <w:color w:val="000000"/>
          <w:sz w:val="22"/>
          <w:szCs w:val="22"/>
          <w:lang w:bidi="ar"/>
        </w:rPr>
        <w:t>em</w:t>
      </w:r>
    </w:p>
    <w:p w14:paraId="3E5E5188" w14:textId="77777777" w:rsidR="009C1052" w:rsidRPr="00E00777" w:rsidRDefault="009C1052">
      <w:pPr>
        <w:rPr>
          <w:rFonts w:ascii="Times New Roman" w:eastAsia="TimesNewRomanPS-BoldMT" w:hAnsi="Times New Roman" w:cs="Times New Roman"/>
          <w:b/>
          <w:bCs/>
          <w:color w:val="000000"/>
          <w:sz w:val="22"/>
          <w:szCs w:val="22"/>
          <w:lang w:val="en-IN" w:bidi="ar"/>
        </w:rPr>
      </w:pPr>
    </w:p>
    <w:p w14:paraId="436A9A75" w14:textId="77777777" w:rsidR="00690DB7" w:rsidRPr="00E00777" w:rsidRDefault="001060EB">
      <w:pPr>
        <w:rPr>
          <w:rFonts w:ascii="Times New Roman" w:eastAsia="TimesNewRomanPS-BoldMT" w:hAnsi="Times New Roman" w:cs="Times New Roman"/>
          <w:b/>
          <w:bCs/>
          <w:color w:val="000000"/>
          <w:sz w:val="22"/>
          <w:szCs w:val="22"/>
          <w:lang w:val="en-IN" w:bidi="ar"/>
        </w:rPr>
      </w:pPr>
      <w:r>
        <w:rPr>
          <w:rFonts w:ascii="Times New Roman" w:eastAsia="TimesNewRomanPS-BoldMT" w:hAnsi="Times New Roman" w:cs="Times New Roman"/>
          <w:b/>
          <w:bCs/>
          <w:noProof/>
          <w:color w:val="000000"/>
          <w:sz w:val="22"/>
          <w:szCs w:val="22"/>
          <w:lang w:eastAsia="en-US"/>
        </w:rPr>
        <w:drawing>
          <wp:inline distT="0" distB="0" distL="0" distR="0" wp14:anchorId="2C63C226" wp14:editId="0A1BF876">
            <wp:extent cx="309562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erch.PNG"/>
                    <pic:cNvPicPr/>
                  </pic:nvPicPr>
                  <pic:blipFill>
                    <a:blip r:embed="rId8">
                      <a:extLst>
                        <a:ext uri="{28A0092B-C50C-407E-A947-70E740481C1C}">
                          <a14:useLocalDpi xmlns:a14="http://schemas.microsoft.com/office/drawing/2010/main" val="0"/>
                        </a:ext>
                      </a:extLst>
                    </a:blip>
                    <a:stretch>
                      <a:fillRect/>
                    </a:stretch>
                  </pic:blipFill>
                  <pic:spPr>
                    <a:xfrm>
                      <a:off x="0" y="0"/>
                      <a:ext cx="3095625" cy="2152650"/>
                    </a:xfrm>
                    <a:prstGeom prst="rect">
                      <a:avLst/>
                    </a:prstGeom>
                  </pic:spPr>
                </pic:pic>
              </a:graphicData>
            </a:graphic>
          </wp:inline>
        </w:drawing>
      </w:r>
    </w:p>
    <w:p w14:paraId="6BB4625A" w14:textId="77777777" w:rsidR="001060EB" w:rsidRDefault="001060EB">
      <w:pPr>
        <w:rPr>
          <w:rFonts w:ascii="Times New Roman" w:eastAsia="TimesNewRomanPS-BoldMT" w:hAnsi="Times New Roman" w:cs="Times New Roman"/>
          <w:b/>
          <w:bCs/>
          <w:color w:val="000000"/>
          <w:sz w:val="22"/>
          <w:szCs w:val="22"/>
          <w:lang w:val="en-IN" w:bidi="ar"/>
        </w:rPr>
      </w:pPr>
    </w:p>
    <w:p w14:paraId="022E0D76" w14:textId="77777777" w:rsidR="00690DB7" w:rsidRPr="00E00777" w:rsidRDefault="00D646F2">
      <w:pPr>
        <w:rPr>
          <w:rFonts w:ascii="Times New Roman" w:eastAsia="TimesNewRomanPS-BoldMT" w:hAnsi="Times New Roman" w:cs="Times New Roman"/>
          <w:b/>
          <w:bCs/>
          <w:color w:val="000000"/>
          <w:sz w:val="22"/>
          <w:szCs w:val="22"/>
          <w:lang w:val="en-IN" w:bidi="ar"/>
        </w:rPr>
      </w:pPr>
      <w:r w:rsidRPr="00E00777">
        <w:rPr>
          <w:rFonts w:ascii="Times New Roman" w:eastAsia="TimesNewRomanPS-BoldMT" w:hAnsi="Times New Roman" w:cs="Times New Roman"/>
          <w:b/>
          <w:bCs/>
          <w:color w:val="000000"/>
          <w:sz w:val="22"/>
          <w:szCs w:val="22"/>
          <w:lang w:val="en-IN" w:bidi="ar"/>
        </w:rPr>
        <w:t>Use Case</w:t>
      </w:r>
      <w:r w:rsidRPr="00E00777">
        <w:rPr>
          <w:rFonts w:ascii="Times New Roman" w:eastAsia="TimesNewRomanPS-BoldMT" w:hAnsi="Times New Roman" w:cs="Times New Roman"/>
          <w:b/>
          <w:bCs/>
          <w:color w:val="000000"/>
          <w:sz w:val="22"/>
          <w:szCs w:val="22"/>
          <w:lang w:bidi="ar"/>
        </w:rPr>
        <w:t xml:space="preserve"> diagram of the propose</w:t>
      </w:r>
      <w:r w:rsidRPr="00E00777">
        <w:rPr>
          <w:rFonts w:ascii="Times New Roman" w:eastAsia="TimesNewRomanPS-BoldMT" w:hAnsi="Times New Roman" w:cs="Times New Roman"/>
          <w:b/>
          <w:bCs/>
          <w:color w:val="000000"/>
          <w:sz w:val="22"/>
          <w:szCs w:val="22"/>
          <w:lang w:val="en-IN" w:bidi="ar"/>
        </w:rPr>
        <w:t xml:space="preserve">d </w:t>
      </w:r>
      <w:r w:rsidR="00690DB7" w:rsidRPr="00E00777">
        <w:rPr>
          <w:rFonts w:ascii="Times New Roman" w:eastAsia="TimesNewRomanPS-BoldMT" w:hAnsi="Times New Roman" w:cs="Times New Roman"/>
          <w:b/>
          <w:bCs/>
          <w:color w:val="000000"/>
          <w:sz w:val="22"/>
          <w:szCs w:val="22"/>
          <w:lang w:bidi="ar"/>
        </w:rPr>
        <w:t>system</w:t>
      </w:r>
      <w:r w:rsidR="00690DB7" w:rsidRPr="00E00777">
        <w:rPr>
          <w:rFonts w:ascii="Times New Roman" w:eastAsia="TimesNewRomanPS-BoldMT" w:hAnsi="Times New Roman" w:cs="Times New Roman"/>
          <w:b/>
          <w:bCs/>
          <w:color w:val="000000"/>
          <w:sz w:val="22"/>
          <w:szCs w:val="22"/>
          <w:lang w:val="en-IN" w:bidi="ar"/>
        </w:rPr>
        <w:t>:</w:t>
      </w:r>
    </w:p>
    <w:p w14:paraId="3BC71799" w14:textId="77777777" w:rsidR="00690DB7" w:rsidRPr="00E00777" w:rsidRDefault="00690DB7">
      <w:pPr>
        <w:rPr>
          <w:rFonts w:ascii="Times New Roman" w:eastAsia="TimesNewRomanPS-BoldMT" w:hAnsi="Times New Roman" w:cs="Times New Roman"/>
          <w:b/>
          <w:bCs/>
          <w:color w:val="000000"/>
          <w:sz w:val="22"/>
          <w:szCs w:val="22"/>
          <w:lang w:val="en-IN" w:bidi="ar"/>
        </w:rPr>
      </w:pPr>
    </w:p>
    <w:p w14:paraId="5FE1171C" w14:textId="77777777" w:rsidR="009C1052" w:rsidRPr="00E00777" w:rsidRDefault="001060EB">
      <w:pPr>
        <w:rPr>
          <w:rFonts w:ascii="Times New Roman" w:eastAsia="TimesNewRomanPS-BoldMT" w:hAnsi="Times New Roman" w:cs="Times New Roman"/>
          <w:b/>
          <w:bCs/>
          <w:color w:val="000000"/>
          <w:sz w:val="22"/>
          <w:szCs w:val="22"/>
          <w:lang w:val="en-IN" w:bidi="ar"/>
        </w:rPr>
      </w:pPr>
      <w:r>
        <w:rPr>
          <w:rFonts w:ascii="Times New Roman" w:hAnsi="Times New Roman" w:cs="Times New Roman"/>
          <w:b/>
          <w:noProof/>
          <w:sz w:val="28"/>
          <w:szCs w:val="28"/>
        </w:rPr>
        <w:drawing>
          <wp:inline distT="0" distB="0" distL="0" distR="0" wp14:anchorId="6E17735F" wp14:editId="4424EA4B">
            <wp:extent cx="3095477" cy="2543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9035" cy="2546098"/>
                    </a:xfrm>
                    <a:prstGeom prst="rect">
                      <a:avLst/>
                    </a:prstGeom>
                  </pic:spPr>
                </pic:pic>
              </a:graphicData>
            </a:graphic>
          </wp:inline>
        </w:drawing>
      </w:r>
    </w:p>
    <w:p w14:paraId="59406570" w14:textId="77777777" w:rsidR="001060EB" w:rsidRDefault="001060EB" w:rsidP="00690DB7">
      <w:pPr>
        <w:spacing w:beforeAutospacing="1" w:afterAutospacing="1" w:line="360" w:lineRule="auto"/>
        <w:jc w:val="both"/>
        <w:rPr>
          <w:rFonts w:ascii="Times New Roman" w:hAnsi="Times New Roman" w:cs="Times New Roman"/>
          <w:b/>
          <w:bCs/>
          <w:sz w:val="22"/>
          <w:szCs w:val="22"/>
          <w:lang w:val="en-IN"/>
        </w:rPr>
      </w:pPr>
    </w:p>
    <w:p w14:paraId="1680527B" w14:textId="77777777" w:rsidR="001060EB" w:rsidRDefault="001060EB" w:rsidP="00690DB7">
      <w:pPr>
        <w:spacing w:beforeAutospacing="1" w:afterAutospacing="1" w:line="360" w:lineRule="auto"/>
        <w:jc w:val="both"/>
        <w:rPr>
          <w:rFonts w:ascii="Times New Roman" w:hAnsi="Times New Roman" w:cs="Times New Roman"/>
          <w:b/>
          <w:bCs/>
          <w:sz w:val="22"/>
          <w:szCs w:val="22"/>
          <w:lang w:val="en-IN"/>
        </w:rPr>
      </w:pPr>
    </w:p>
    <w:p w14:paraId="53E8F586" w14:textId="77777777" w:rsidR="00690DB7" w:rsidRPr="00E00777" w:rsidRDefault="00D646F2" w:rsidP="00690DB7">
      <w:pPr>
        <w:spacing w:beforeAutospacing="1" w:afterAutospacing="1" w:line="360" w:lineRule="auto"/>
        <w:jc w:val="both"/>
        <w:rPr>
          <w:rFonts w:ascii="Times New Roman" w:hAnsi="Times New Roman" w:cs="Times New Roman"/>
          <w:b/>
          <w:bCs/>
          <w:sz w:val="22"/>
          <w:szCs w:val="22"/>
          <w:lang w:val="en-IN"/>
        </w:rPr>
      </w:pPr>
      <w:r w:rsidRPr="00E00777">
        <w:rPr>
          <w:rFonts w:ascii="Times New Roman" w:hAnsi="Times New Roman" w:cs="Times New Roman"/>
          <w:b/>
          <w:bCs/>
          <w:sz w:val="22"/>
          <w:szCs w:val="22"/>
          <w:lang w:val="en-IN"/>
        </w:rPr>
        <w:t xml:space="preserve">System </w:t>
      </w:r>
      <w:r w:rsidR="00690DB7" w:rsidRPr="00E00777">
        <w:rPr>
          <w:rFonts w:ascii="Times New Roman" w:hAnsi="Times New Roman" w:cs="Times New Roman"/>
          <w:b/>
          <w:bCs/>
          <w:sz w:val="22"/>
          <w:szCs w:val="22"/>
          <w:lang w:val="en-IN"/>
        </w:rPr>
        <w:t>Testing:</w:t>
      </w:r>
    </w:p>
    <w:p w14:paraId="2B200267" w14:textId="77777777" w:rsidR="00690DB7" w:rsidRPr="00E00777" w:rsidRDefault="00690DB7" w:rsidP="00690DB7">
      <w:pPr>
        <w:spacing w:beforeAutospacing="1" w:afterAutospacing="1" w:line="360" w:lineRule="auto"/>
        <w:jc w:val="both"/>
        <w:rPr>
          <w:rFonts w:ascii="Times New Roman" w:hAnsi="Times New Roman" w:cs="Times New Roman"/>
          <w:b/>
          <w:bCs/>
          <w:sz w:val="22"/>
          <w:szCs w:val="22"/>
          <w:lang w:val="en-IN"/>
        </w:rPr>
      </w:pPr>
      <w:r w:rsidRPr="00E00777">
        <w:rPr>
          <w:rFonts w:ascii="Times New Roman" w:eastAsia="Times New Roman" w:hAnsi="Times New Roman" w:cs="Times New Roman"/>
          <w:lang w:val="en-IN" w:eastAsia="en-IN"/>
        </w:rPr>
        <w:t xml:space="preserve">System testing for a </w:t>
      </w:r>
      <w:r w:rsidRPr="00E00777">
        <w:rPr>
          <w:rFonts w:ascii="Times New Roman" w:eastAsia="Times New Roman" w:hAnsi="Times New Roman" w:cs="Times New Roman"/>
          <w:bCs/>
          <w:lang w:val="en-IN" w:eastAsia="en-IN"/>
        </w:rPr>
        <w:t>Smart Attendance System Using PHP</w:t>
      </w:r>
      <w:r w:rsidRPr="00E00777">
        <w:rPr>
          <w:rFonts w:ascii="Times New Roman" w:eastAsia="Times New Roman" w:hAnsi="Times New Roman" w:cs="Times New Roman"/>
          <w:lang w:val="en-IN" w:eastAsia="en-IN"/>
        </w:rPr>
        <w:t xml:space="preserve"> involves evaluating the system as a whole to ensure it meets requirements for functionality, security, performance, and usability. Here’s an overview of the key testing areas for the system:</w:t>
      </w:r>
    </w:p>
    <w:p w14:paraId="0608F267" w14:textId="77777777" w:rsidR="009C1052" w:rsidRPr="00E00777" w:rsidRDefault="00D646F2" w:rsidP="00AF0E60">
      <w:pPr>
        <w:pStyle w:val="ListParagraph"/>
        <w:numPr>
          <w:ilvl w:val="0"/>
          <w:numId w:val="29"/>
        </w:numPr>
        <w:spacing w:before="100" w:beforeAutospacing="1" w:after="100" w:afterAutospacing="1" w:line="360" w:lineRule="auto"/>
        <w:rPr>
          <w:rFonts w:ascii="Times New Roman" w:eastAsia="Times New Roman" w:hAnsi="Times New Roman" w:cs="Times New Roman"/>
          <w:sz w:val="24"/>
          <w:szCs w:val="24"/>
          <w:lang w:val="en-IN" w:eastAsia="en-IN"/>
        </w:rPr>
      </w:pPr>
      <w:r w:rsidRPr="00E00777">
        <w:rPr>
          <w:rStyle w:val="Strong"/>
          <w:rFonts w:ascii="Times New Roman" w:hAnsi="Times New Roman" w:cs="Times New Roman"/>
        </w:rPr>
        <w:t xml:space="preserve">Functional </w:t>
      </w:r>
      <w:r w:rsidR="00AF0E60" w:rsidRPr="00E00777">
        <w:rPr>
          <w:rStyle w:val="Strong"/>
          <w:rFonts w:ascii="Times New Roman" w:hAnsi="Times New Roman" w:cs="Times New Roman"/>
        </w:rPr>
        <w:t>Testing</w:t>
      </w:r>
      <w:r w:rsidR="00AF0E60" w:rsidRPr="00E00777">
        <w:rPr>
          <w:rFonts w:ascii="Times New Roman" w:hAnsi="Times New Roman" w:cs="Times New Roman"/>
        </w:rPr>
        <w:t>:</w:t>
      </w:r>
      <w:r w:rsidR="00AF0E60" w:rsidRPr="00E00777">
        <w:rPr>
          <w:rFonts w:ascii="Times New Roman" w:eastAsia="Times New Roman" w:hAnsi="Times New Roman" w:cs="Times New Roman"/>
          <w:lang w:val="en-IN" w:eastAsia="en-IN"/>
        </w:rPr>
        <w:t xml:space="preserve"> Verify login and registration functionality for students, teachers, and admins. Test attendance marking, viewing, and editing features. Ensure proper handling of user roles (student, teacher, admin</w:t>
      </w:r>
      <w:r w:rsidR="001060EB">
        <w:rPr>
          <w:rFonts w:ascii="Times New Roman" w:eastAsia="Times New Roman" w:hAnsi="Times New Roman" w:cs="Times New Roman"/>
          <w:lang w:val="en-IN" w:eastAsia="en-IN"/>
        </w:rPr>
        <w:t>, mentor</w:t>
      </w:r>
      <w:r w:rsidR="00AF0E60" w:rsidRPr="00E00777">
        <w:rPr>
          <w:rFonts w:ascii="Times New Roman" w:eastAsia="Times New Roman" w:hAnsi="Times New Roman" w:cs="Times New Roman"/>
          <w:lang w:val="en-IN" w:eastAsia="en-IN"/>
        </w:rPr>
        <w:t>).</w:t>
      </w:r>
    </w:p>
    <w:p w14:paraId="204809C0" w14:textId="77777777" w:rsidR="00AF0E60" w:rsidRPr="00E00777" w:rsidRDefault="00D646F2" w:rsidP="00AF0E60">
      <w:pPr>
        <w:pStyle w:val="ListParagraph"/>
        <w:numPr>
          <w:ilvl w:val="0"/>
          <w:numId w:val="29"/>
        </w:numPr>
        <w:spacing w:before="100" w:beforeAutospacing="1" w:after="100" w:afterAutospacing="1" w:line="360" w:lineRule="auto"/>
        <w:rPr>
          <w:rFonts w:ascii="Times New Roman" w:eastAsia="Times New Roman" w:hAnsi="Times New Roman" w:cs="Times New Roman"/>
          <w:lang w:val="en-IN" w:eastAsia="en-IN"/>
        </w:rPr>
      </w:pPr>
      <w:r w:rsidRPr="00E00777">
        <w:rPr>
          <w:rStyle w:val="Strong"/>
          <w:rFonts w:ascii="Times New Roman" w:hAnsi="Times New Roman" w:cs="Times New Roman"/>
        </w:rPr>
        <w:t>Performance Testing</w:t>
      </w:r>
      <w:r w:rsidRPr="00E00777">
        <w:rPr>
          <w:rFonts w:ascii="Times New Roman" w:hAnsi="Times New Roman" w:cs="Times New Roman"/>
        </w:rPr>
        <w:t xml:space="preserve">: </w:t>
      </w:r>
      <w:r w:rsidR="00AF0E60" w:rsidRPr="00E00777">
        <w:rPr>
          <w:rFonts w:ascii="Times New Roman" w:eastAsia="Times New Roman" w:hAnsi="Times New Roman" w:cs="Times New Roman"/>
          <w:lang w:val="en-IN" w:eastAsia="en-IN"/>
        </w:rPr>
        <w:t>Test system performance under heavy load (multiple users marking attendance). Measure system response time for marking attendance and generating reports.</w:t>
      </w:r>
    </w:p>
    <w:p w14:paraId="06AAC44C" w14:textId="77777777" w:rsidR="00C439F8" w:rsidRPr="00E00777" w:rsidRDefault="00D646F2" w:rsidP="00AF0E60">
      <w:pPr>
        <w:pStyle w:val="NormalWeb"/>
        <w:numPr>
          <w:ilvl w:val="0"/>
          <w:numId w:val="29"/>
        </w:numPr>
        <w:tabs>
          <w:tab w:val="left" w:pos="425"/>
        </w:tabs>
        <w:spacing w:line="360" w:lineRule="auto"/>
        <w:rPr>
          <w:rFonts w:ascii="Times New Roman" w:eastAsia="SimSun" w:hAnsi="Times New Roman" w:cs="Times New Roman"/>
          <w:b/>
          <w:bCs/>
          <w:sz w:val="22"/>
          <w:szCs w:val="22"/>
        </w:rPr>
      </w:pPr>
      <w:r w:rsidRPr="00E00777">
        <w:rPr>
          <w:rStyle w:val="Strong"/>
          <w:rFonts w:ascii="Times New Roman" w:hAnsi="Times New Roman" w:cs="Times New Roman"/>
          <w:sz w:val="20"/>
          <w:szCs w:val="20"/>
        </w:rPr>
        <w:t>Usability Testing</w:t>
      </w:r>
      <w:r w:rsidRPr="00E00777">
        <w:rPr>
          <w:rFonts w:ascii="Times New Roman" w:hAnsi="Times New Roman" w:cs="Times New Roman"/>
          <w:sz w:val="20"/>
          <w:szCs w:val="20"/>
        </w:rPr>
        <w:t xml:space="preserve">: </w:t>
      </w:r>
      <w:r w:rsidR="00AF0E60" w:rsidRPr="00E00777">
        <w:rPr>
          <w:rFonts w:ascii="Times New Roman" w:hAnsi="Times New Roman" w:cs="Times New Roman"/>
          <w:sz w:val="20"/>
          <w:szCs w:val="20"/>
        </w:rPr>
        <w:t>Get feedback from real users (students, teachers, admins) to identify any pain points or areas for improvement in the interface.</w:t>
      </w:r>
    </w:p>
    <w:p w14:paraId="60395E44" w14:textId="77777777" w:rsidR="00C439F8" w:rsidRPr="00E00777" w:rsidRDefault="00C439F8">
      <w:pPr>
        <w:spacing w:beforeAutospacing="1" w:afterAutospacing="1" w:line="360" w:lineRule="auto"/>
        <w:jc w:val="both"/>
        <w:rPr>
          <w:rFonts w:ascii="Times New Roman" w:eastAsia="SimSun" w:hAnsi="Times New Roman" w:cs="Times New Roman"/>
          <w:b/>
          <w:bCs/>
          <w:sz w:val="22"/>
          <w:szCs w:val="22"/>
        </w:rPr>
      </w:pPr>
    </w:p>
    <w:p w14:paraId="13E23B8F" w14:textId="77777777" w:rsidR="00C439F8" w:rsidRPr="00E00777" w:rsidRDefault="00C439F8">
      <w:pPr>
        <w:spacing w:beforeAutospacing="1" w:afterAutospacing="1" w:line="360" w:lineRule="auto"/>
        <w:jc w:val="both"/>
        <w:rPr>
          <w:rFonts w:ascii="Times New Roman" w:eastAsia="SimSun" w:hAnsi="Times New Roman" w:cs="Times New Roman"/>
          <w:b/>
          <w:bCs/>
          <w:sz w:val="22"/>
          <w:szCs w:val="22"/>
        </w:rPr>
      </w:pPr>
    </w:p>
    <w:p w14:paraId="6913A328" w14:textId="77777777" w:rsidR="005A7866" w:rsidRPr="00E00777" w:rsidRDefault="005A7866">
      <w:pPr>
        <w:spacing w:beforeAutospacing="1" w:afterAutospacing="1" w:line="360" w:lineRule="auto"/>
        <w:jc w:val="both"/>
        <w:rPr>
          <w:rFonts w:ascii="Times New Roman" w:eastAsia="SimSun" w:hAnsi="Times New Roman" w:cs="Times New Roman"/>
          <w:b/>
          <w:bCs/>
          <w:sz w:val="22"/>
          <w:szCs w:val="22"/>
        </w:rPr>
      </w:pPr>
    </w:p>
    <w:p w14:paraId="316716F0" w14:textId="77777777" w:rsidR="009C1052" w:rsidRPr="00E00777" w:rsidRDefault="00D646F2">
      <w:pPr>
        <w:spacing w:beforeAutospacing="1" w:afterAutospacing="1" w:line="360" w:lineRule="auto"/>
        <w:jc w:val="both"/>
        <w:rPr>
          <w:rFonts w:ascii="Times New Roman" w:eastAsia="SimSun" w:hAnsi="Times New Roman" w:cs="Times New Roman"/>
          <w:b/>
          <w:bCs/>
          <w:sz w:val="22"/>
          <w:szCs w:val="22"/>
        </w:rPr>
      </w:pPr>
      <w:r w:rsidRPr="00E00777">
        <w:rPr>
          <w:rFonts w:ascii="Times New Roman" w:eastAsia="SimSun" w:hAnsi="Times New Roman" w:cs="Times New Roman"/>
          <w:b/>
          <w:bCs/>
          <w:sz w:val="22"/>
          <w:szCs w:val="22"/>
        </w:rPr>
        <w:t>Unit Testing</w:t>
      </w:r>
    </w:p>
    <w:p w14:paraId="5AE7D41F" w14:textId="77777777" w:rsidR="005A7866" w:rsidRPr="00E00777" w:rsidRDefault="00D646F2" w:rsidP="005A7866">
      <w:pPr>
        <w:pStyle w:val="NormalWeb"/>
        <w:numPr>
          <w:ilvl w:val="0"/>
          <w:numId w:val="30"/>
        </w:numPr>
        <w:spacing w:line="360" w:lineRule="auto"/>
        <w:rPr>
          <w:rFonts w:ascii="Times New Roman" w:eastAsia="Times New Roman" w:hAnsi="Times New Roman" w:cs="Times New Roman"/>
          <w:lang w:val="en-IN" w:eastAsia="en-IN"/>
        </w:rPr>
      </w:pPr>
      <w:r w:rsidRPr="00E00777">
        <w:rPr>
          <w:rStyle w:val="Strong"/>
          <w:rFonts w:ascii="Times New Roman" w:hAnsi="Times New Roman" w:cs="Times New Roman"/>
          <w:sz w:val="20"/>
          <w:szCs w:val="20"/>
        </w:rPr>
        <w:t>NLP Module Testing</w:t>
      </w:r>
      <w:r w:rsidRPr="00E00777">
        <w:rPr>
          <w:rFonts w:ascii="Times New Roman" w:hAnsi="Times New Roman" w:cs="Times New Roman"/>
          <w:sz w:val="20"/>
          <w:szCs w:val="20"/>
        </w:rPr>
        <w:t xml:space="preserve">: </w:t>
      </w:r>
      <w:r w:rsidR="005A7866" w:rsidRPr="00E00777">
        <w:rPr>
          <w:rFonts w:ascii="Times New Roman" w:eastAsia="Times New Roman" w:hAnsi="Times New Roman" w:cs="Times New Roman"/>
          <w:sz w:val="20"/>
          <w:szCs w:val="20"/>
          <w:lang w:val="en-IN" w:eastAsia="en-IN"/>
        </w:rPr>
        <w:t xml:space="preserve">In a </w:t>
      </w:r>
      <w:r w:rsidR="005A7866" w:rsidRPr="00E00777">
        <w:rPr>
          <w:rFonts w:ascii="Times New Roman" w:eastAsia="Times New Roman" w:hAnsi="Times New Roman" w:cs="Times New Roman"/>
          <w:bCs/>
          <w:sz w:val="20"/>
          <w:szCs w:val="20"/>
          <w:lang w:val="en-IN" w:eastAsia="en-IN"/>
        </w:rPr>
        <w:t>Smart Attendance System Using PHP</w:t>
      </w:r>
      <w:r w:rsidR="005A7866" w:rsidRPr="00E00777">
        <w:rPr>
          <w:rFonts w:ascii="Times New Roman" w:eastAsia="Times New Roman" w:hAnsi="Times New Roman" w:cs="Times New Roman"/>
          <w:sz w:val="20"/>
          <w:szCs w:val="20"/>
          <w:lang w:val="en-IN" w:eastAsia="en-IN"/>
        </w:rPr>
        <w:t xml:space="preserve">, integrating </w:t>
      </w:r>
      <w:r w:rsidR="005A7866" w:rsidRPr="00E00777">
        <w:rPr>
          <w:rFonts w:ascii="Times New Roman" w:eastAsia="Times New Roman" w:hAnsi="Times New Roman" w:cs="Times New Roman"/>
          <w:bCs/>
          <w:sz w:val="20"/>
          <w:szCs w:val="20"/>
          <w:lang w:val="en-IN" w:eastAsia="en-IN"/>
        </w:rPr>
        <w:t>Natural Language Processing (NLP)</w:t>
      </w:r>
      <w:r w:rsidR="005A7866" w:rsidRPr="00E00777">
        <w:rPr>
          <w:rFonts w:ascii="Times New Roman" w:eastAsia="Times New Roman" w:hAnsi="Times New Roman" w:cs="Times New Roman"/>
          <w:sz w:val="20"/>
          <w:szCs w:val="20"/>
          <w:lang w:val="en-IN" w:eastAsia="en-IN"/>
        </w:rPr>
        <w:t xml:space="preserve"> can enhance features like voice commands, text-based queries, or automated notifications. Testing the NLP module ensures that the system processes and understands natural language inputs correctly.</w:t>
      </w:r>
    </w:p>
    <w:p w14:paraId="0AC1886D" w14:textId="77777777" w:rsidR="005A7866" w:rsidRPr="00E00777" w:rsidRDefault="00D646F2" w:rsidP="005A7866">
      <w:pPr>
        <w:pStyle w:val="NormalWeb"/>
        <w:numPr>
          <w:ilvl w:val="0"/>
          <w:numId w:val="30"/>
        </w:numPr>
        <w:spacing w:line="360" w:lineRule="auto"/>
        <w:rPr>
          <w:rFonts w:ascii="Times New Roman" w:eastAsia="Times New Roman" w:hAnsi="Times New Roman" w:cs="Times New Roman"/>
          <w:sz w:val="20"/>
          <w:szCs w:val="20"/>
          <w:lang w:val="en-IN" w:eastAsia="en-IN"/>
        </w:rPr>
      </w:pPr>
      <w:r w:rsidRPr="00E00777">
        <w:rPr>
          <w:rStyle w:val="Strong"/>
          <w:rFonts w:ascii="Times New Roman" w:hAnsi="Times New Roman" w:cs="Times New Roman"/>
          <w:sz w:val="20"/>
          <w:szCs w:val="20"/>
        </w:rPr>
        <w:lastRenderedPageBreak/>
        <w:t>Database Interaction</w:t>
      </w:r>
      <w:r w:rsidRPr="00E00777">
        <w:rPr>
          <w:rFonts w:ascii="Times New Roman" w:hAnsi="Times New Roman" w:cs="Times New Roman"/>
          <w:sz w:val="20"/>
          <w:szCs w:val="20"/>
        </w:rPr>
        <w:t xml:space="preserve">: </w:t>
      </w:r>
      <w:r w:rsidR="005A7866" w:rsidRPr="00E00777">
        <w:rPr>
          <w:rFonts w:ascii="Times New Roman" w:eastAsia="Times New Roman" w:hAnsi="Times New Roman" w:cs="Times New Roman"/>
          <w:sz w:val="20"/>
          <w:szCs w:val="20"/>
          <w:lang w:val="en-IN" w:eastAsia="en-IN"/>
        </w:rPr>
        <w:t xml:space="preserve">The </w:t>
      </w:r>
      <w:r w:rsidR="005A7866" w:rsidRPr="00E00777">
        <w:rPr>
          <w:rFonts w:ascii="Times New Roman" w:eastAsia="Times New Roman" w:hAnsi="Times New Roman" w:cs="Times New Roman"/>
          <w:bCs/>
          <w:sz w:val="20"/>
          <w:szCs w:val="20"/>
          <w:lang w:val="en-IN" w:eastAsia="en-IN"/>
        </w:rPr>
        <w:t>Smart Attendance System</w:t>
      </w:r>
      <w:r w:rsidR="005A7866" w:rsidRPr="00E00777">
        <w:rPr>
          <w:rFonts w:ascii="Times New Roman" w:eastAsia="Times New Roman" w:hAnsi="Times New Roman" w:cs="Times New Roman"/>
          <w:sz w:val="20"/>
          <w:szCs w:val="20"/>
          <w:lang w:val="en-IN" w:eastAsia="en-IN"/>
        </w:rPr>
        <w:t xml:space="preserve"> uses a database to store and manage attendance data, user profiles, class schedules, and reports. In this system, PHP interacts with the database (typically MySQL or PostgreSQL) to perform </w:t>
      </w:r>
      <w:r w:rsidR="005A7866" w:rsidRPr="00E00777">
        <w:rPr>
          <w:rFonts w:ascii="Times New Roman" w:eastAsia="Times New Roman" w:hAnsi="Times New Roman" w:cs="Times New Roman"/>
          <w:bCs/>
          <w:sz w:val="20"/>
          <w:szCs w:val="20"/>
          <w:lang w:val="en-IN" w:eastAsia="en-IN"/>
        </w:rPr>
        <w:t>Create</w:t>
      </w:r>
      <w:r w:rsidR="005A7866" w:rsidRPr="00E00777">
        <w:rPr>
          <w:rFonts w:ascii="Times New Roman" w:eastAsia="Times New Roman" w:hAnsi="Times New Roman" w:cs="Times New Roman"/>
          <w:sz w:val="20"/>
          <w:szCs w:val="20"/>
          <w:lang w:val="en-IN" w:eastAsia="en-IN"/>
        </w:rPr>
        <w:t xml:space="preserve">, </w:t>
      </w:r>
      <w:r w:rsidR="005A7866" w:rsidRPr="00E00777">
        <w:rPr>
          <w:rFonts w:ascii="Times New Roman" w:eastAsia="Times New Roman" w:hAnsi="Times New Roman" w:cs="Times New Roman"/>
          <w:bCs/>
          <w:sz w:val="20"/>
          <w:szCs w:val="20"/>
          <w:lang w:val="en-IN" w:eastAsia="en-IN"/>
        </w:rPr>
        <w:t>Read</w:t>
      </w:r>
      <w:r w:rsidR="005A7866" w:rsidRPr="00E00777">
        <w:rPr>
          <w:rFonts w:ascii="Times New Roman" w:eastAsia="Times New Roman" w:hAnsi="Times New Roman" w:cs="Times New Roman"/>
          <w:sz w:val="20"/>
          <w:szCs w:val="20"/>
          <w:lang w:val="en-IN" w:eastAsia="en-IN"/>
        </w:rPr>
        <w:t xml:space="preserve">, </w:t>
      </w:r>
      <w:r w:rsidR="005A7866" w:rsidRPr="00E00777">
        <w:rPr>
          <w:rFonts w:ascii="Times New Roman" w:eastAsia="Times New Roman" w:hAnsi="Times New Roman" w:cs="Times New Roman"/>
          <w:bCs/>
          <w:sz w:val="20"/>
          <w:szCs w:val="20"/>
          <w:lang w:val="en-IN" w:eastAsia="en-IN"/>
        </w:rPr>
        <w:t>Update</w:t>
      </w:r>
      <w:r w:rsidR="005A7866" w:rsidRPr="00E00777">
        <w:rPr>
          <w:rFonts w:ascii="Times New Roman" w:eastAsia="Times New Roman" w:hAnsi="Times New Roman" w:cs="Times New Roman"/>
          <w:sz w:val="20"/>
          <w:szCs w:val="20"/>
          <w:lang w:val="en-IN" w:eastAsia="en-IN"/>
        </w:rPr>
        <w:t xml:space="preserve">, and </w:t>
      </w:r>
      <w:r w:rsidR="005A7866" w:rsidRPr="00E00777">
        <w:rPr>
          <w:rFonts w:ascii="Times New Roman" w:eastAsia="Times New Roman" w:hAnsi="Times New Roman" w:cs="Times New Roman"/>
          <w:bCs/>
          <w:sz w:val="20"/>
          <w:szCs w:val="20"/>
          <w:lang w:val="en-IN" w:eastAsia="en-IN"/>
        </w:rPr>
        <w:t>Delete</w:t>
      </w:r>
      <w:r w:rsidR="005A7866" w:rsidRPr="00E00777">
        <w:rPr>
          <w:rFonts w:ascii="Times New Roman" w:eastAsia="Times New Roman" w:hAnsi="Times New Roman" w:cs="Times New Roman"/>
          <w:sz w:val="20"/>
          <w:szCs w:val="20"/>
          <w:lang w:val="en-IN" w:eastAsia="en-IN"/>
        </w:rPr>
        <w:t xml:space="preserve"> (CRUD) operations.</w:t>
      </w:r>
    </w:p>
    <w:p w14:paraId="3D9B64EF" w14:textId="77777777" w:rsidR="002F2E65" w:rsidRPr="00E00777" w:rsidRDefault="002F2E65" w:rsidP="002F2E65">
      <w:pPr>
        <w:pStyle w:val="NormalWeb"/>
        <w:spacing w:line="360" w:lineRule="auto"/>
        <w:ind w:left="360"/>
        <w:rPr>
          <w:rFonts w:ascii="Times New Roman" w:eastAsia="Times New Roman" w:hAnsi="Times New Roman" w:cs="Times New Roman"/>
          <w:sz w:val="20"/>
          <w:szCs w:val="20"/>
          <w:lang w:val="en-IN" w:eastAsia="en-IN"/>
        </w:rPr>
      </w:pPr>
    </w:p>
    <w:p w14:paraId="0D7C0C87" w14:textId="77777777" w:rsidR="009C1052" w:rsidRPr="00E00777" w:rsidRDefault="00D646F2" w:rsidP="005A7866">
      <w:pPr>
        <w:pStyle w:val="NormalWeb"/>
        <w:tabs>
          <w:tab w:val="left" w:pos="420"/>
        </w:tabs>
        <w:spacing w:line="360" w:lineRule="auto"/>
        <w:jc w:val="both"/>
        <w:rPr>
          <w:rFonts w:ascii="Times New Roman" w:hAnsi="Times New Roman" w:cs="Times New Roman"/>
          <w:b/>
          <w:bCs/>
          <w:spacing w:val="-2"/>
          <w:sz w:val="22"/>
          <w:szCs w:val="22"/>
          <w:lang w:val="en-IN"/>
        </w:rPr>
      </w:pPr>
      <w:r w:rsidRPr="00E00777">
        <w:rPr>
          <w:rFonts w:ascii="Times New Roman" w:hAnsi="Times New Roman" w:cs="Times New Roman"/>
          <w:b/>
          <w:bCs/>
          <w:spacing w:val="-5"/>
          <w:sz w:val="22"/>
          <w:szCs w:val="22"/>
        </w:rPr>
        <w:t>Integration</w:t>
      </w:r>
      <w:r w:rsidRPr="00E00777">
        <w:rPr>
          <w:rFonts w:ascii="Times New Roman" w:hAnsi="Times New Roman" w:cs="Times New Roman"/>
          <w:b/>
          <w:bCs/>
          <w:spacing w:val="9"/>
          <w:sz w:val="22"/>
          <w:szCs w:val="22"/>
        </w:rPr>
        <w:t xml:space="preserve"> </w:t>
      </w:r>
      <w:r w:rsidR="002F2E65" w:rsidRPr="00E00777">
        <w:rPr>
          <w:rFonts w:ascii="Times New Roman" w:hAnsi="Times New Roman" w:cs="Times New Roman"/>
          <w:b/>
          <w:bCs/>
          <w:spacing w:val="-2"/>
          <w:sz w:val="22"/>
          <w:szCs w:val="22"/>
        </w:rPr>
        <w:t>Testing</w:t>
      </w:r>
      <w:r w:rsidR="002F2E65" w:rsidRPr="00E00777">
        <w:rPr>
          <w:rFonts w:ascii="Times New Roman" w:hAnsi="Times New Roman" w:cs="Times New Roman"/>
          <w:b/>
          <w:bCs/>
          <w:spacing w:val="-2"/>
          <w:sz w:val="22"/>
          <w:szCs w:val="22"/>
          <w:lang w:val="en-IN"/>
        </w:rPr>
        <w:t>:</w:t>
      </w:r>
    </w:p>
    <w:p w14:paraId="6AF95981" w14:textId="77777777" w:rsidR="009C1052" w:rsidRPr="00E00777" w:rsidRDefault="00D646F2">
      <w:pPr>
        <w:pStyle w:val="NormalWeb"/>
        <w:spacing w:line="360" w:lineRule="auto"/>
        <w:jc w:val="both"/>
        <w:rPr>
          <w:rFonts w:ascii="Times New Roman" w:eastAsia="SimSun" w:hAnsi="Times New Roman" w:cs="Times New Roman"/>
          <w:sz w:val="20"/>
          <w:szCs w:val="20"/>
        </w:rPr>
      </w:pPr>
      <w:r w:rsidRPr="00E00777">
        <w:rPr>
          <w:rFonts w:ascii="Times New Roman" w:eastAsia="SimSun" w:hAnsi="Times New Roman" w:cs="Times New Roman"/>
          <w:sz w:val="20"/>
          <w:szCs w:val="20"/>
        </w:rPr>
        <w:t xml:space="preserve">Integration testing for the </w:t>
      </w:r>
      <w:r w:rsidRPr="00E00777">
        <w:rPr>
          <w:rStyle w:val="Strong"/>
          <w:rFonts w:ascii="Times New Roman" w:eastAsia="SimSun" w:hAnsi="Times New Roman" w:cs="Times New Roman"/>
          <w:b w:val="0"/>
          <w:bCs w:val="0"/>
          <w:sz w:val="20"/>
          <w:szCs w:val="20"/>
        </w:rPr>
        <w:t>Virtual Assistant for Library Management</w:t>
      </w:r>
      <w:r w:rsidRPr="00E00777">
        <w:rPr>
          <w:rFonts w:ascii="Times New Roman" w:eastAsia="SimSun" w:hAnsi="Times New Roman" w:cs="Times New Roman"/>
          <w:sz w:val="20"/>
          <w:szCs w:val="20"/>
        </w:rPr>
        <w:t xml:space="preserve"> focuses on verifying that individual modules of the system work together seamlessly. This involves testing the interaction between the </w:t>
      </w:r>
      <w:proofErr w:type="spellStart"/>
      <w:r w:rsidRPr="00E00777">
        <w:rPr>
          <w:rFonts w:ascii="Times New Roman" w:eastAsia="SimSun" w:hAnsi="Times New Roman" w:cs="Times New Roman"/>
          <w:sz w:val="20"/>
          <w:szCs w:val="20"/>
        </w:rPr>
        <w:t>the</w:t>
      </w:r>
      <w:proofErr w:type="spellEnd"/>
      <w:r w:rsidRPr="00E00777">
        <w:rPr>
          <w:rFonts w:ascii="Times New Roman" w:eastAsia="SimSun" w:hAnsi="Times New Roman" w:cs="Times New Roman"/>
          <w:sz w:val="20"/>
          <w:szCs w:val="20"/>
        </w:rPr>
        <w:t xml:space="preserve"> database management system, and the user interface to ensure data flows correctly and responses are generated as expected. Any discrepancies or failures in communication between modules are identified and resolved during this phase, ensuring a cohesive user experience.</w:t>
      </w:r>
    </w:p>
    <w:p w14:paraId="7AEB881F" w14:textId="77777777" w:rsidR="009C1052" w:rsidRPr="00E00777" w:rsidRDefault="009C1052">
      <w:pPr>
        <w:pStyle w:val="NormalWeb"/>
        <w:spacing w:line="360" w:lineRule="auto"/>
        <w:jc w:val="both"/>
        <w:rPr>
          <w:rFonts w:ascii="Times New Roman" w:eastAsia="SimSun" w:hAnsi="Times New Roman" w:cs="Times New Roman"/>
          <w:sz w:val="20"/>
          <w:szCs w:val="20"/>
        </w:rPr>
      </w:pPr>
    </w:p>
    <w:p w14:paraId="38D1FA6F" w14:textId="77777777" w:rsidR="009C1052" w:rsidRPr="00E00777" w:rsidRDefault="00C439F8">
      <w:pPr>
        <w:rPr>
          <w:rFonts w:ascii="Times New Roman" w:eastAsia="SimSun" w:hAnsi="Times New Roman" w:cs="Times New Roman"/>
          <w:b/>
          <w:bCs/>
          <w:sz w:val="22"/>
          <w:szCs w:val="22"/>
          <w:lang w:val="en-IN"/>
        </w:rPr>
      </w:pPr>
      <w:r w:rsidRPr="00E00777">
        <w:rPr>
          <w:rFonts w:ascii="Times New Roman" w:eastAsia="SimSun" w:hAnsi="Times New Roman" w:cs="Times New Roman"/>
          <w:b/>
          <w:bCs/>
          <w:sz w:val="22"/>
          <w:szCs w:val="22"/>
        </w:rPr>
        <w:t>Objectives</w:t>
      </w:r>
      <w:r w:rsidRPr="00E00777">
        <w:rPr>
          <w:rFonts w:ascii="Times New Roman" w:eastAsia="SimSun" w:hAnsi="Times New Roman" w:cs="Times New Roman"/>
          <w:b/>
          <w:bCs/>
          <w:sz w:val="22"/>
          <w:szCs w:val="22"/>
          <w:lang w:val="en-IN"/>
        </w:rPr>
        <w:t>:</w:t>
      </w:r>
    </w:p>
    <w:p w14:paraId="6A8140D3" w14:textId="77777777" w:rsidR="009C1052" w:rsidRPr="00E00777" w:rsidRDefault="009C1052">
      <w:pPr>
        <w:rPr>
          <w:rStyle w:val="Strong"/>
          <w:rFonts w:ascii="Times New Roman" w:hAnsi="Times New Roman" w:cs="Times New Roman"/>
          <w:sz w:val="22"/>
          <w:szCs w:val="22"/>
        </w:rPr>
      </w:pPr>
    </w:p>
    <w:p w14:paraId="7BA0C9F2"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Automated Attendance Tracking</w:t>
      </w:r>
      <w:r w:rsidRPr="00E00777">
        <w:rPr>
          <w:rFonts w:ascii="Times New Roman" w:eastAsia="Times New Roman" w:hAnsi="Times New Roman" w:cs="Times New Roman"/>
          <w:lang w:val="en-IN" w:eastAsia="en-IN"/>
        </w:rPr>
        <w:t>: Automate the process of marking and managing student attendance to reduce manual errors.</w:t>
      </w:r>
    </w:p>
    <w:p w14:paraId="62704D50"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Real-Time Updates</w:t>
      </w:r>
      <w:r w:rsidRPr="00E00777">
        <w:rPr>
          <w:rFonts w:ascii="Times New Roman" w:eastAsia="Times New Roman" w:hAnsi="Times New Roman" w:cs="Times New Roman"/>
          <w:b/>
          <w:lang w:val="en-IN" w:eastAsia="en-IN"/>
        </w:rPr>
        <w:t>:</w:t>
      </w:r>
      <w:r w:rsidRPr="00E00777">
        <w:rPr>
          <w:rFonts w:ascii="Times New Roman" w:eastAsia="Times New Roman" w:hAnsi="Times New Roman" w:cs="Times New Roman"/>
          <w:lang w:val="en-IN" w:eastAsia="en-IN"/>
        </w:rPr>
        <w:t xml:space="preserve"> Provide instant access to attendance data for students, teachers, and administrators.</w:t>
      </w:r>
    </w:p>
    <w:p w14:paraId="0952CE68"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Efficient Reporting</w:t>
      </w:r>
      <w:r w:rsidRPr="00E00777">
        <w:rPr>
          <w:rFonts w:ascii="Times New Roman" w:eastAsia="Times New Roman" w:hAnsi="Times New Roman" w:cs="Times New Roman"/>
          <w:b/>
          <w:lang w:val="en-IN" w:eastAsia="en-IN"/>
        </w:rPr>
        <w:t>:</w:t>
      </w:r>
      <w:r w:rsidRPr="00E00777">
        <w:rPr>
          <w:rFonts w:ascii="Times New Roman" w:eastAsia="Times New Roman" w:hAnsi="Times New Roman" w:cs="Times New Roman"/>
          <w:lang w:val="en-IN" w:eastAsia="en-IN"/>
        </w:rPr>
        <w:t xml:space="preserve"> Generate automated and customizable attendance reports.</w:t>
      </w:r>
    </w:p>
    <w:p w14:paraId="48C5252D"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Role-Based Access Control</w:t>
      </w:r>
      <w:r w:rsidRPr="00E00777">
        <w:rPr>
          <w:rFonts w:ascii="Times New Roman" w:eastAsia="Times New Roman" w:hAnsi="Times New Roman" w:cs="Times New Roman"/>
          <w:lang w:val="en-IN" w:eastAsia="en-IN"/>
        </w:rPr>
        <w:t>: Ensure different permissions for students, teachers, and admin.</w:t>
      </w:r>
    </w:p>
    <w:p w14:paraId="4E300E6E"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User-Friendly Interface</w:t>
      </w:r>
      <w:r w:rsidRPr="00E00777">
        <w:rPr>
          <w:rFonts w:ascii="Times New Roman" w:eastAsia="Times New Roman" w:hAnsi="Times New Roman" w:cs="Times New Roman"/>
          <w:b/>
          <w:lang w:val="en-IN" w:eastAsia="en-IN"/>
        </w:rPr>
        <w:t>:</w:t>
      </w:r>
      <w:r w:rsidRPr="00E00777">
        <w:rPr>
          <w:rFonts w:ascii="Times New Roman" w:eastAsia="Times New Roman" w:hAnsi="Times New Roman" w:cs="Times New Roman"/>
          <w:lang w:val="en-IN" w:eastAsia="en-IN"/>
        </w:rPr>
        <w:t xml:space="preserve"> Design an intuitive interface for easy use by all users.</w:t>
      </w:r>
    </w:p>
    <w:p w14:paraId="24A67F0F"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Security and Privacy</w:t>
      </w:r>
      <w:r w:rsidRPr="00E00777">
        <w:rPr>
          <w:rFonts w:ascii="Times New Roman" w:eastAsia="Times New Roman" w:hAnsi="Times New Roman" w:cs="Times New Roman"/>
          <w:b/>
          <w:lang w:val="en-IN" w:eastAsia="en-IN"/>
        </w:rPr>
        <w:t>:</w:t>
      </w:r>
      <w:r w:rsidRPr="00E00777">
        <w:rPr>
          <w:rFonts w:ascii="Times New Roman" w:eastAsia="Times New Roman" w:hAnsi="Times New Roman" w:cs="Times New Roman"/>
          <w:lang w:val="en-IN" w:eastAsia="en-IN"/>
        </w:rPr>
        <w:t xml:space="preserve"> Safeguard sensitive data through encryption and secure access.</w:t>
      </w:r>
    </w:p>
    <w:p w14:paraId="226527E9"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Notifications and Alerts</w:t>
      </w:r>
      <w:r w:rsidRPr="00E00777">
        <w:rPr>
          <w:rFonts w:ascii="Times New Roman" w:eastAsia="Times New Roman" w:hAnsi="Times New Roman" w:cs="Times New Roman"/>
          <w:b/>
          <w:lang w:val="en-IN" w:eastAsia="en-IN"/>
        </w:rPr>
        <w:t>:</w:t>
      </w:r>
      <w:r w:rsidRPr="00E00777">
        <w:rPr>
          <w:rFonts w:ascii="Times New Roman" w:eastAsia="Times New Roman" w:hAnsi="Times New Roman" w:cs="Times New Roman"/>
          <w:lang w:val="en-IN" w:eastAsia="en-IN"/>
        </w:rPr>
        <w:t xml:space="preserve"> Provide automated reminders and alerts for students and teachers.</w:t>
      </w:r>
    </w:p>
    <w:p w14:paraId="1DB8D7BC"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Scalability</w:t>
      </w:r>
      <w:r w:rsidRPr="00E00777">
        <w:rPr>
          <w:rFonts w:ascii="Times New Roman" w:eastAsia="Times New Roman" w:hAnsi="Times New Roman" w:cs="Times New Roman"/>
          <w:b/>
          <w:lang w:val="en-IN" w:eastAsia="en-IN"/>
        </w:rPr>
        <w:t>:</w:t>
      </w:r>
      <w:r w:rsidRPr="00E00777">
        <w:rPr>
          <w:rFonts w:ascii="Times New Roman" w:eastAsia="Times New Roman" w:hAnsi="Times New Roman" w:cs="Times New Roman"/>
          <w:lang w:val="en-IN" w:eastAsia="en-IN"/>
        </w:rPr>
        <w:t xml:space="preserve"> Support growth by handling increasing numbers of users and data.</w:t>
      </w:r>
    </w:p>
    <w:p w14:paraId="573902B7" w14:textId="77777777" w:rsidR="00D25C8B"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Analytics</w:t>
      </w:r>
      <w:r w:rsidRPr="00E00777">
        <w:rPr>
          <w:rFonts w:ascii="Times New Roman" w:eastAsia="Times New Roman" w:hAnsi="Times New Roman" w:cs="Times New Roman"/>
          <w:b/>
          <w:lang w:val="en-IN" w:eastAsia="en-IN"/>
        </w:rPr>
        <w:t>:</w:t>
      </w:r>
      <w:r w:rsidRPr="00E00777">
        <w:rPr>
          <w:rFonts w:ascii="Times New Roman" w:eastAsia="Times New Roman" w:hAnsi="Times New Roman" w:cs="Times New Roman"/>
          <w:lang w:val="en-IN" w:eastAsia="en-IN"/>
        </w:rPr>
        <w:t xml:space="preserve"> Offer insights into attendance patterns for better decision-making.</w:t>
      </w:r>
    </w:p>
    <w:p w14:paraId="412A01E5" w14:textId="77777777" w:rsidR="009C1052" w:rsidRPr="00E00777" w:rsidRDefault="00D25C8B" w:rsidP="00D25C8B">
      <w:pPr>
        <w:numPr>
          <w:ilvl w:val="0"/>
          <w:numId w:val="18"/>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Customization</w:t>
      </w:r>
      <w:r w:rsidRPr="00E00777">
        <w:rPr>
          <w:rFonts w:ascii="Times New Roman" w:eastAsia="Times New Roman" w:hAnsi="Times New Roman" w:cs="Times New Roman"/>
          <w:lang w:val="en-IN" w:eastAsia="en-IN"/>
        </w:rPr>
        <w:t>: Allow flexible configurations and customization of attendance rules.</w:t>
      </w:r>
    </w:p>
    <w:p w14:paraId="039778C0" w14:textId="77777777" w:rsidR="009C1052" w:rsidRPr="00E00777" w:rsidRDefault="009C1052">
      <w:pPr>
        <w:rPr>
          <w:rFonts w:ascii="Times New Roman" w:eastAsia="TimesNewRomanPS-BoldMT" w:hAnsi="Times New Roman" w:cs="Times New Roman"/>
          <w:b/>
          <w:bCs/>
          <w:color w:val="000000"/>
          <w:sz w:val="22"/>
          <w:szCs w:val="22"/>
          <w:lang w:bidi="ar"/>
        </w:rPr>
      </w:pPr>
    </w:p>
    <w:p w14:paraId="650006F5" w14:textId="77777777" w:rsidR="00863CE9" w:rsidRPr="00E00777" w:rsidRDefault="00863CE9">
      <w:pPr>
        <w:rPr>
          <w:rFonts w:ascii="Times New Roman" w:eastAsia="TimesNewRomanPS-BoldMT" w:hAnsi="Times New Roman" w:cs="Times New Roman"/>
          <w:b/>
          <w:bCs/>
          <w:color w:val="000000"/>
          <w:sz w:val="22"/>
          <w:szCs w:val="22"/>
          <w:lang w:bidi="ar"/>
        </w:rPr>
      </w:pPr>
    </w:p>
    <w:p w14:paraId="4D17E176" w14:textId="77777777" w:rsidR="00863CE9" w:rsidRPr="00E00777" w:rsidRDefault="00863CE9">
      <w:pPr>
        <w:rPr>
          <w:rFonts w:ascii="Times New Roman" w:eastAsia="TimesNewRomanPS-BoldMT" w:hAnsi="Times New Roman" w:cs="Times New Roman"/>
          <w:b/>
          <w:bCs/>
          <w:color w:val="000000"/>
          <w:sz w:val="22"/>
          <w:szCs w:val="22"/>
          <w:lang w:bidi="ar"/>
        </w:rPr>
      </w:pPr>
      <w:r w:rsidRPr="00E00777">
        <w:rPr>
          <w:rFonts w:ascii="Times New Roman" w:eastAsia="TimesNewRomanPS-BoldMT" w:hAnsi="Times New Roman" w:cs="Times New Roman"/>
          <w:b/>
          <w:bCs/>
          <w:color w:val="000000"/>
          <w:sz w:val="22"/>
          <w:szCs w:val="22"/>
          <w:lang w:bidi="ar"/>
        </w:rPr>
        <w:t>Working:</w:t>
      </w:r>
    </w:p>
    <w:p w14:paraId="28313A65" w14:textId="77777777" w:rsidR="00863CE9" w:rsidRPr="00E00777" w:rsidRDefault="00863CE9">
      <w:pPr>
        <w:rPr>
          <w:rFonts w:ascii="Times New Roman" w:eastAsia="TimesNewRomanPS-BoldMT" w:hAnsi="Times New Roman" w:cs="Times New Roman"/>
          <w:b/>
          <w:bCs/>
          <w:color w:val="000000"/>
          <w:sz w:val="22"/>
          <w:szCs w:val="22"/>
          <w:lang w:bidi="ar"/>
        </w:rPr>
      </w:pPr>
    </w:p>
    <w:p w14:paraId="0399F5F5"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 xml:space="preserve">User </w:t>
      </w:r>
      <w:r w:rsidR="00FB5890" w:rsidRPr="00E00777">
        <w:rPr>
          <w:rFonts w:ascii="Times New Roman" w:eastAsia="Times New Roman" w:hAnsi="Times New Roman" w:cs="Times New Roman"/>
          <w:b/>
          <w:bCs/>
          <w:lang w:val="en-IN" w:eastAsia="en-IN"/>
        </w:rPr>
        <w:t>Authentication</w:t>
      </w:r>
      <w:r w:rsidR="00FB5890" w:rsidRPr="00E00777">
        <w:rPr>
          <w:rFonts w:ascii="Times New Roman" w:eastAsia="Times New Roman" w:hAnsi="Times New Roman" w:cs="Times New Roman"/>
          <w:lang w:val="en-IN" w:eastAsia="en-IN"/>
        </w:rPr>
        <w:t>: Users</w:t>
      </w:r>
      <w:r w:rsidRPr="00E00777">
        <w:rPr>
          <w:rFonts w:ascii="Times New Roman" w:eastAsia="Times New Roman" w:hAnsi="Times New Roman" w:cs="Times New Roman"/>
          <w:lang w:val="en-IN" w:eastAsia="en-IN"/>
        </w:rPr>
        <w:t xml:space="preserve"> (students, teachers, administrators) log in through a secure interface. Authentication is handled using PHP, which validates credentials stored in a MySQL database.</w:t>
      </w:r>
    </w:p>
    <w:p w14:paraId="447D737F"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 xml:space="preserve">Attendance </w:t>
      </w:r>
      <w:r w:rsidR="00FB5890" w:rsidRPr="00E00777">
        <w:rPr>
          <w:rFonts w:ascii="Times New Roman" w:eastAsia="Times New Roman" w:hAnsi="Times New Roman" w:cs="Times New Roman"/>
          <w:b/>
          <w:bCs/>
          <w:lang w:val="en-IN" w:eastAsia="en-IN"/>
        </w:rPr>
        <w:t>Marking</w:t>
      </w:r>
      <w:r w:rsidR="00FB5890" w:rsidRPr="00E00777">
        <w:rPr>
          <w:rFonts w:ascii="Times New Roman" w:eastAsia="Times New Roman" w:hAnsi="Times New Roman" w:cs="Times New Roman"/>
          <w:lang w:val="en-IN" w:eastAsia="en-IN"/>
        </w:rPr>
        <w:t>: Teachers</w:t>
      </w:r>
      <w:r w:rsidRPr="00E00777">
        <w:rPr>
          <w:rFonts w:ascii="Times New Roman" w:eastAsia="Times New Roman" w:hAnsi="Times New Roman" w:cs="Times New Roman"/>
          <w:lang w:val="en-IN" w:eastAsia="en-IN"/>
        </w:rPr>
        <w:t xml:space="preserve"> can mark attendance through the system by selecting a class and date. The attendance is recorded in the database (using PHP and MySQL) with student status (present/absent).</w:t>
      </w:r>
    </w:p>
    <w:p w14:paraId="1BC4B185"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 xml:space="preserve">Database </w:t>
      </w:r>
      <w:r w:rsidR="00FB5890" w:rsidRPr="00E00777">
        <w:rPr>
          <w:rFonts w:ascii="Times New Roman" w:eastAsia="Times New Roman" w:hAnsi="Times New Roman" w:cs="Times New Roman"/>
          <w:b/>
          <w:bCs/>
          <w:lang w:val="en-IN" w:eastAsia="en-IN"/>
        </w:rPr>
        <w:t>Interaction</w:t>
      </w:r>
      <w:r w:rsidR="00FB5890" w:rsidRPr="00E00777">
        <w:rPr>
          <w:rFonts w:ascii="Times New Roman" w:eastAsia="Times New Roman" w:hAnsi="Times New Roman" w:cs="Times New Roman"/>
          <w:lang w:val="en-IN" w:eastAsia="en-IN"/>
        </w:rPr>
        <w:t>: All</w:t>
      </w:r>
      <w:r w:rsidRPr="00E00777">
        <w:rPr>
          <w:rFonts w:ascii="Times New Roman" w:eastAsia="Times New Roman" w:hAnsi="Times New Roman" w:cs="Times New Roman"/>
          <w:lang w:val="en-IN" w:eastAsia="en-IN"/>
        </w:rPr>
        <w:t xml:space="preserve"> attendance data (e.g., student records, attendance logs) are stored in a relational database like MySQL. PHP scripts interact with the database to store, retrieve, and update attendance information.</w:t>
      </w:r>
    </w:p>
    <w:p w14:paraId="63DB01BF"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 xml:space="preserve">Real-Time </w:t>
      </w:r>
      <w:r w:rsidR="00FB5890" w:rsidRPr="00E00777">
        <w:rPr>
          <w:rFonts w:ascii="Times New Roman" w:eastAsia="Times New Roman" w:hAnsi="Times New Roman" w:cs="Times New Roman"/>
          <w:b/>
          <w:bCs/>
          <w:lang w:val="en-IN" w:eastAsia="en-IN"/>
        </w:rPr>
        <w:t>updates</w:t>
      </w:r>
      <w:r w:rsidR="00FB5890" w:rsidRPr="00E00777">
        <w:rPr>
          <w:rFonts w:ascii="Times New Roman" w:eastAsia="Times New Roman" w:hAnsi="Times New Roman" w:cs="Times New Roman"/>
          <w:lang w:val="en-IN" w:eastAsia="en-IN"/>
        </w:rPr>
        <w:t>: Attendance</w:t>
      </w:r>
      <w:r w:rsidRPr="00E00777">
        <w:rPr>
          <w:rFonts w:ascii="Times New Roman" w:eastAsia="Times New Roman" w:hAnsi="Times New Roman" w:cs="Times New Roman"/>
          <w:lang w:val="en-IN" w:eastAsia="en-IN"/>
        </w:rPr>
        <w:t xml:space="preserve"> records are updated in real time, ensuring the system reflects the latest data immediately.</w:t>
      </w:r>
    </w:p>
    <w:p w14:paraId="63DEF2B2"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 xml:space="preserve">Reporting and </w:t>
      </w:r>
      <w:r w:rsidR="00FB5890" w:rsidRPr="00E00777">
        <w:rPr>
          <w:rFonts w:ascii="Times New Roman" w:eastAsia="Times New Roman" w:hAnsi="Times New Roman" w:cs="Times New Roman"/>
          <w:b/>
          <w:bCs/>
          <w:lang w:val="en-IN" w:eastAsia="en-IN"/>
        </w:rPr>
        <w:t>Analytics</w:t>
      </w:r>
      <w:r w:rsidR="00FB5890" w:rsidRPr="00E00777">
        <w:rPr>
          <w:rFonts w:ascii="Times New Roman" w:eastAsia="Times New Roman" w:hAnsi="Times New Roman" w:cs="Times New Roman"/>
          <w:lang w:val="en-IN" w:eastAsia="en-IN"/>
        </w:rPr>
        <w:t xml:space="preserve">: </w:t>
      </w:r>
      <w:proofErr w:type="spellStart"/>
      <w:r w:rsidR="00FB5890" w:rsidRPr="00E00777">
        <w:rPr>
          <w:rFonts w:ascii="Times New Roman" w:eastAsia="Times New Roman" w:hAnsi="Times New Roman" w:cs="Times New Roman"/>
          <w:lang w:val="en-IN" w:eastAsia="en-IN"/>
        </w:rPr>
        <w:t>Php</w:t>
      </w:r>
      <w:proofErr w:type="spellEnd"/>
      <w:r w:rsidRPr="00E00777">
        <w:rPr>
          <w:rFonts w:ascii="Times New Roman" w:eastAsia="Times New Roman" w:hAnsi="Times New Roman" w:cs="Times New Roman"/>
          <w:lang w:val="en-IN" w:eastAsia="en-IN"/>
        </w:rPr>
        <w:t xml:space="preserve"> generates automated attendance reports based on user queries (e.g., by date, class, student). Analytics features help track trends like absenteeism.</w:t>
      </w:r>
    </w:p>
    <w:p w14:paraId="7B118F98"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Role-Based Access Control</w:t>
      </w:r>
      <w:r w:rsidRPr="00E00777">
        <w:rPr>
          <w:rFonts w:ascii="Times New Roman" w:eastAsia="Times New Roman" w:hAnsi="Times New Roman" w:cs="Times New Roman"/>
          <w:lang w:val="en-IN" w:eastAsia="en-IN"/>
        </w:rPr>
        <w:t>: Admins can manage users and view all attendance data, while teachers can mark and view attendance for their classes, and students can only view their attendance.</w:t>
      </w:r>
    </w:p>
    <w:p w14:paraId="6BBEC0DD"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Notifications and Alerts</w:t>
      </w:r>
      <w:r w:rsidRPr="00E00777">
        <w:rPr>
          <w:rFonts w:ascii="Times New Roman" w:eastAsia="Times New Roman" w:hAnsi="Times New Roman" w:cs="Times New Roman"/>
          <w:lang w:val="en-IN" w:eastAsia="en-IN"/>
        </w:rPr>
        <w:t>: Automated email/SMS notifications are sent to students or teachers about attendance statuses or alerts for low attendance.</w:t>
      </w:r>
    </w:p>
    <w:p w14:paraId="0FF9C7DD"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pPr>
      <w:r w:rsidRPr="00E00777">
        <w:rPr>
          <w:rFonts w:ascii="Times New Roman" w:eastAsia="Times New Roman" w:hAnsi="Times New Roman" w:cs="Times New Roman"/>
          <w:b/>
          <w:bCs/>
          <w:lang w:val="en-IN" w:eastAsia="en-IN"/>
        </w:rPr>
        <w:t>User Interface</w:t>
      </w:r>
      <w:r w:rsidRPr="00E00777">
        <w:rPr>
          <w:rFonts w:ascii="Times New Roman" w:eastAsia="Times New Roman" w:hAnsi="Times New Roman" w:cs="Times New Roman"/>
          <w:lang w:val="en-IN" w:eastAsia="en-IN"/>
        </w:rPr>
        <w:t>: The front-end is built using HTML, CSS, and JavaScript, providing an intuitive and responsive interface for easy interaction.</w:t>
      </w:r>
    </w:p>
    <w:p w14:paraId="7C751A36" w14:textId="77777777" w:rsidR="00863CE9" w:rsidRPr="00E00777" w:rsidRDefault="00863CE9" w:rsidP="00863CE9">
      <w:pPr>
        <w:numPr>
          <w:ilvl w:val="0"/>
          <w:numId w:val="32"/>
        </w:numPr>
        <w:spacing w:before="100" w:beforeAutospacing="1" w:after="100" w:afterAutospacing="1" w:line="360" w:lineRule="auto"/>
        <w:rPr>
          <w:rFonts w:ascii="Times New Roman" w:eastAsia="Times New Roman" w:hAnsi="Times New Roman" w:cs="Times New Roman"/>
          <w:lang w:val="en-IN" w:eastAsia="en-IN"/>
        </w:rPr>
        <w:sectPr w:rsidR="00863CE9" w:rsidRPr="00E00777">
          <w:type w:val="continuous"/>
          <w:pgSz w:w="11910" w:h="16840"/>
          <w:pgMar w:top="720" w:right="720" w:bottom="720" w:left="720" w:header="142" w:footer="289" w:gutter="0"/>
          <w:pgNumType w:start="1"/>
          <w:cols w:num="2" w:space="720" w:equalWidth="0">
            <w:col w:w="5022" w:space="425"/>
            <w:col w:w="5022"/>
          </w:cols>
          <w:docGrid w:linePitch="360"/>
        </w:sectPr>
      </w:pPr>
      <w:r w:rsidRPr="00E00777">
        <w:rPr>
          <w:rFonts w:ascii="Times New Roman" w:eastAsia="Times New Roman" w:hAnsi="Times New Roman" w:cs="Times New Roman"/>
          <w:b/>
          <w:bCs/>
          <w:lang w:val="en-IN" w:eastAsia="en-IN"/>
        </w:rPr>
        <w:t>Security</w:t>
      </w:r>
      <w:r w:rsidRPr="00E00777">
        <w:rPr>
          <w:rFonts w:ascii="Times New Roman" w:eastAsia="Times New Roman" w:hAnsi="Times New Roman" w:cs="Times New Roman"/>
          <w:lang w:val="en-IN" w:eastAsia="en-IN"/>
        </w:rPr>
        <w:t>: User data is encrypted, and secure authentication methods are used to ensure privacy and prevent unauthorized access.</w:t>
      </w:r>
    </w:p>
    <w:p w14:paraId="337B7AE9" w14:textId="77777777" w:rsidR="009C1052" w:rsidRPr="00E00777" w:rsidRDefault="009C1052">
      <w:pPr>
        <w:spacing w:line="360" w:lineRule="auto"/>
        <w:jc w:val="both"/>
        <w:rPr>
          <w:rFonts w:ascii="Times New Roman" w:eastAsia="SimSun" w:hAnsi="Times New Roman" w:cs="Times New Roman"/>
        </w:rPr>
      </w:pPr>
    </w:p>
    <w:p w14:paraId="232708B3" w14:textId="77777777" w:rsidR="009C1052" w:rsidRPr="00E00777" w:rsidRDefault="00D646F2">
      <w:pPr>
        <w:spacing w:line="360" w:lineRule="auto"/>
        <w:rPr>
          <w:rFonts w:ascii="Times New Roman" w:hAnsi="Times New Roman" w:cs="Times New Roman"/>
          <w:b/>
          <w:bCs/>
          <w:sz w:val="22"/>
          <w:szCs w:val="22"/>
          <w:lang w:val="en-IN"/>
        </w:rPr>
      </w:pPr>
      <w:r w:rsidRPr="00E00777">
        <w:rPr>
          <w:rFonts w:ascii="Times New Roman" w:hAnsi="Times New Roman" w:cs="Times New Roman"/>
          <w:b/>
          <w:bCs/>
          <w:sz w:val="22"/>
          <w:szCs w:val="22"/>
          <w:lang w:val="en-IN"/>
        </w:rPr>
        <w:t xml:space="preserve">Interface of </w:t>
      </w:r>
      <w:r w:rsidR="00C51950" w:rsidRPr="00E00777">
        <w:rPr>
          <w:rFonts w:ascii="Times New Roman" w:hAnsi="Times New Roman" w:cs="Times New Roman"/>
          <w:b/>
          <w:bCs/>
          <w:sz w:val="22"/>
          <w:szCs w:val="22"/>
          <w:lang w:val="en-IN"/>
        </w:rPr>
        <w:t>Application:</w:t>
      </w:r>
      <w:r w:rsidRPr="00E00777">
        <w:rPr>
          <w:rFonts w:ascii="Times New Roman" w:hAnsi="Times New Roman" w:cs="Times New Roman"/>
          <w:b/>
          <w:bCs/>
          <w:sz w:val="22"/>
          <w:szCs w:val="22"/>
          <w:lang w:val="en-IN"/>
        </w:rPr>
        <w:t xml:space="preserve"> </w:t>
      </w:r>
    </w:p>
    <w:p w14:paraId="2B857C84" w14:textId="77777777" w:rsidR="00127F27" w:rsidRPr="00E00777" w:rsidRDefault="00127F27">
      <w:pPr>
        <w:spacing w:line="360" w:lineRule="auto"/>
        <w:rPr>
          <w:rFonts w:ascii="Times New Roman" w:hAnsi="Times New Roman" w:cs="Times New Roman"/>
          <w:b/>
          <w:bCs/>
          <w:sz w:val="22"/>
          <w:szCs w:val="22"/>
          <w:lang w:val="en-IN"/>
        </w:rPr>
      </w:pPr>
    </w:p>
    <w:p w14:paraId="3B06A45A" w14:textId="77777777" w:rsidR="00127F27" w:rsidRPr="00E00777" w:rsidRDefault="009C74FA">
      <w:pPr>
        <w:spacing w:line="360" w:lineRule="auto"/>
        <w:rPr>
          <w:rFonts w:ascii="Times New Roman" w:hAnsi="Times New Roman" w:cs="Times New Roman"/>
          <w:b/>
          <w:bCs/>
          <w:sz w:val="22"/>
          <w:szCs w:val="22"/>
          <w:lang w:val="en-IN"/>
        </w:rPr>
      </w:pPr>
      <w:r w:rsidRPr="00E00777">
        <w:rPr>
          <w:rFonts w:ascii="Times New Roman" w:hAnsi="Times New Roman" w:cs="Times New Roman"/>
          <w:b/>
          <w:bCs/>
          <w:noProof/>
          <w:sz w:val="22"/>
          <w:szCs w:val="22"/>
          <w:lang w:eastAsia="en-US"/>
        </w:rPr>
        <w:drawing>
          <wp:inline distT="0" distB="0" distL="0" distR="0" wp14:anchorId="0BAA1C37" wp14:editId="18091C56">
            <wp:extent cx="2819558" cy="10000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491" cy="1078070"/>
                    </a:xfrm>
                    <a:prstGeom prst="rect">
                      <a:avLst/>
                    </a:prstGeom>
                    <a:noFill/>
                  </pic:spPr>
                </pic:pic>
              </a:graphicData>
            </a:graphic>
          </wp:inline>
        </w:drawing>
      </w:r>
    </w:p>
    <w:p w14:paraId="08DBE6B7" w14:textId="77777777" w:rsidR="00127F27" w:rsidRPr="00E00777" w:rsidRDefault="00127F27" w:rsidP="002118F4">
      <w:pPr>
        <w:spacing w:line="360" w:lineRule="auto"/>
        <w:jc w:val="center"/>
        <w:rPr>
          <w:rFonts w:ascii="Times New Roman" w:hAnsi="Times New Roman" w:cs="Times New Roman"/>
          <w:bCs/>
          <w:lang w:val="en-IN"/>
        </w:rPr>
      </w:pPr>
      <w:r w:rsidRPr="00E00777">
        <w:rPr>
          <w:rFonts w:ascii="Times New Roman" w:hAnsi="Times New Roman" w:cs="Times New Roman"/>
          <w:bCs/>
          <w:lang w:val="en-IN"/>
        </w:rPr>
        <w:t>Fig1</w:t>
      </w:r>
    </w:p>
    <w:p w14:paraId="772EC209" w14:textId="77777777" w:rsidR="00E75904" w:rsidRPr="00E00777" w:rsidRDefault="009C74FA" w:rsidP="002118F4">
      <w:pPr>
        <w:spacing w:line="360" w:lineRule="auto"/>
        <w:jc w:val="center"/>
        <w:rPr>
          <w:rFonts w:ascii="Times New Roman" w:hAnsi="Times New Roman" w:cs="Times New Roman"/>
          <w:lang w:val="en-IN"/>
        </w:rPr>
      </w:pPr>
      <w:r w:rsidRPr="00E00777">
        <w:rPr>
          <w:rFonts w:ascii="Times New Roman" w:hAnsi="Times New Roman" w:cs="Times New Roman"/>
          <w:b/>
          <w:bCs/>
          <w:noProof/>
          <w:sz w:val="22"/>
          <w:szCs w:val="22"/>
          <w:lang w:eastAsia="en-US"/>
        </w:rPr>
        <w:drawing>
          <wp:inline distT="0" distB="0" distL="0" distR="0" wp14:anchorId="3090C51E" wp14:editId="3CE6DA61">
            <wp:extent cx="3188035" cy="2400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386" cy="2406587"/>
                    </a:xfrm>
                    <a:prstGeom prst="rect">
                      <a:avLst/>
                    </a:prstGeom>
                    <a:noFill/>
                  </pic:spPr>
                </pic:pic>
              </a:graphicData>
            </a:graphic>
          </wp:inline>
        </w:drawing>
      </w:r>
    </w:p>
    <w:p w14:paraId="57D6BF04" w14:textId="77777777" w:rsidR="00E75904" w:rsidRPr="00E00777" w:rsidRDefault="00E75904" w:rsidP="002118F4">
      <w:pPr>
        <w:spacing w:line="360" w:lineRule="auto"/>
        <w:jc w:val="center"/>
        <w:rPr>
          <w:rFonts w:ascii="Times New Roman" w:hAnsi="Times New Roman" w:cs="Times New Roman"/>
          <w:lang w:val="en-IN"/>
        </w:rPr>
      </w:pPr>
      <w:r w:rsidRPr="00E00777">
        <w:rPr>
          <w:rFonts w:ascii="Times New Roman" w:hAnsi="Times New Roman" w:cs="Times New Roman"/>
          <w:lang w:val="en-IN"/>
        </w:rPr>
        <w:t>Fig</w:t>
      </w:r>
      <w:r w:rsidR="00127F27" w:rsidRPr="00E00777">
        <w:rPr>
          <w:rFonts w:ascii="Times New Roman" w:hAnsi="Times New Roman" w:cs="Times New Roman"/>
          <w:lang w:val="en-IN"/>
        </w:rPr>
        <w:t>2</w:t>
      </w:r>
    </w:p>
    <w:p w14:paraId="646ADDEF" w14:textId="77777777" w:rsidR="009C1052" w:rsidRPr="00E00777" w:rsidRDefault="009C74FA" w:rsidP="009C74FA">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7F5483D7" wp14:editId="6852CFAE">
            <wp:extent cx="3188335" cy="17926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8335" cy="1792605"/>
                    </a:xfrm>
                    <a:prstGeom prst="rect">
                      <a:avLst/>
                    </a:prstGeom>
                    <a:noFill/>
                  </pic:spPr>
                </pic:pic>
              </a:graphicData>
            </a:graphic>
          </wp:inline>
        </w:drawing>
      </w:r>
      <w:r w:rsidR="00E75904" w:rsidRPr="00E00777">
        <w:rPr>
          <w:rFonts w:ascii="Times New Roman" w:hAnsi="Times New Roman" w:cs="Times New Roman"/>
          <w:bCs/>
          <w:lang w:val="en-IN"/>
        </w:rPr>
        <w:t>Fig</w:t>
      </w:r>
      <w:r w:rsidR="002118F4" w:rsidRPr="00E00777">
        <w:rPr>
          <w:rFonts w:ascii="Times New Roman" w:hAnsi="Times New Roman" w:cs="Times New Roman"/>
          <w:bCs/>
          <w:lang w:val="en-IN"/>
        </w:rPr>
        <w:t>3</w:t>
      </w:r>
    </w:p>
    <w:p w14:paraId="72D0FFB9" w14:textId="77777777" w:rsidR="00E75904" w:rsidRPr="00E00777" w:rsidRDefault="009C74FA" w:rsidP="009C74FA">
      <w:pPr>
        <w:spacing w:line="360" w:lineRule="auto"/>
        <w:jc w:val="center"/>
        <w:rPr>
          <w:rFonts w:ascii="Times New Roman" w:hAnsi="Times New Roman" w:cs="Times New Roman"/>
          <w:bCs/>
          <w:lang w:val="en-IN"/>
        </w:rPr>
      </w:pPr>
      <w:r w:rsidRPr="00E00777">
        <w:rPr>
          <w:rFonts w:ascii="Times New Roman" w:hAnsi="Times New Roman" w:cs="Times New Roman"/>
          <w:noProof/>
          <w:lang w:eastAsia="en-US"/>
        </w:rPr>
        <w:drawing>
          <wp:inline distT="0" distB="0" distL="0" distR="0" wp14:anchorId="4BF63AB9" wp14:editId="4037B65B">
            <wp:extent cx="3187726" cy="1495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8647" cy="1495857"/>
                    </a:xfrm>
                    <a:prstGeom prst="rect">
                      <a:avLst/>
                    </a:prstGeom>
                    <a:noFill/>
                  </pic:spPr>
                </pic:pic>
              </a:graphicData>
            </a:graphic>
          </wp:inline>
        </w:drawing>
      </w:r>
      <w:r w:rsidR="00E75904" w:rsidRPr="00E00777">
        <w:rPr>
          <w:rFonts w:ascii="Times New Roman" w:hAnsi="Times New Roman" w:cs="Times New Roman"/>
          <w:lang w:val="en-IN"/>
        </w:rPr>
        <w:t>Fig</w:t>
      </w:r>
      <w:r w:rsidR="002118F4" w:rsidRPr="00E00777">
        <w:rPr>
          <w:rFonts w:ascii="Times New Roman" w:hAnsi="Times New Roman" w:cs="Times New Roman"/>
          <w:lang w:val="en-IN"/>
        </w:rPr>
        <w:t>4</w:t>
      </w:r>
    </w:p>
    <w:p w14:paraId="56EF5D9B" w14:textId="77777777" w:rsidR="009C74FA" w:rsidRPr="00E00777" w:rsidRDefault="009C74FA" w:rsidP="002118F4">
      <w:pPr>
        <w:spacing w:line="360" w:lineRule="auto"/>
        <w:jc w:val="center"/>
        <w:rPr>
          <w:rFonts w:ascii="Times New Roman" w:hAnsi="Times New Roman" w:cs="Times New Roman"/>
          <w:lang w:val="en-IN"/>
        </w:rPr>
      </w:pPr>
    </w:p>
    <w:p w14:paraId="37E6F7D3" w14:textId="77777777" w:rsidR="009C74FA" w:rsidRPr="00E00777" w:rsidRDefault="009C74FA" w:rsidP="002118F4">
      <w:pPr>
        <w:spacing w:line="360" w:lineRule="auto"/>
        <w:jc w:val="center"/>
        <w:rPr>
          <w:rFonts w:ascii="Times New Roman" w:hAnsi="Times New Roman" w:cs="Times New Roman"/>
          <w:lang w:val="en-IN"/>
        </w:rPr>
      </w:pPr>
    </w:p>
    <w:p w14:paraId="32BE1E70" w14:textId="77777777" w:rsidR="009C74FA" w:rsidRPr="00E00777" w:rsidRDefault="009C74FA" w:rsidP="002118F4">
      <w:pPr>
        <w:spacing w:line="360" w:lineRule="auto"/>
        <w:jc w:val="center"/>
        <w:rPr>
          <w:rFonts w:ascii="Times New Roman" w:hAnsi="Times New Roman" w:cs="Times New Roman"/>
          <w:lang w:val="en-IN"/>
        </w:rPr>
      </w:pPr>
    </w:p>
    <w:p w14:paraId="42A27EC9" w14:textId="77777777" w:rsidR="009C74FA" w:rsidRPr="00E00777" w:rsidRDefault="009C74FA" w:rsidP="002118F4">
      <w:pPr>
        <w:spacing w:line="360" w:lineRule="auto"/>
        <w:jc w:val="center"/>
        <w:rPr>
          <w:rFonts w:ascii="Times New Roman" w:hAnsi="Times New Roman" w:cs="Times New Roman"/>
          <w:lang w:val="en-IN"/>
        </w:rPr>
      </w:pPr>
    </w:p>
    <w:p w14:paraId="6EE6C586" w14:textId="77777777" w:rsidR="009C74FA" w:rsidRPr="00E00777" w:rsidRDefault="009C74FA" w:rsidP="002118F4">
      <w:pPr>
        <w:spacing w:line="360" w:lineRule="auto"/>
        <w:jc w:val="center"/>
        <w:rPr>
          <w:rFonts w:ascii="Times New Roman" w:hAnsi="Times New Roman" w:cs="Times New Roman"/>
          <w:lang w:val="en-IN"/>
        </w:rPr>
      </w:pPr>
    </w:p>
    <w:p w14:paraId="2634A416" w14:textId="77777777" w:rsidR="009C74FA" w:rsidRPr="00E00777" w:rsidRDefault="009C74FA" w:rsidP="002118F4">
      <w:pPr>
        <w:spacing w:line="360" w:lineRule="auto"/>
        <w:jc w:val="center"/>
        <w:rPr>
          <w:rFonts w:ascii="Times New Roman" w:hAnsi="Times New Roman" w:cs="Times New Roman"/>
          <w:noProof/>
          <w:lang w:val="en-IN"/>
        </w:rPr>
      </w:pPr>
    </w:p>
    <w:p w14:paraId="4C87A3F4" w14:textId="77777777" w:rsidR="009C74FA" w:rsidRPr="00E00777" w:rsidRDefault="009C74FA" w:rsidP="009C74FA">
      <w:pPr>
        <w:spacing w:line="360" w:lineRule="auto"/>
        <w:jc w:val="center"/>
        <w:rPr>
          <w:rFonts w:ascii="Times New Roman" w:hAnsi="Times New Roman" w:cs="Times New Roman"/>
          <w:lang w:val="en-IN"/>
        </w:rPr>
      </w:pPr>
    </w:p>
    <w:p w14:paraId="0AA997D1" w14:textId="77777777" w:rsidR="00E75904" w:rsidRPr="00E00777" w:rsidRDefault="009C74FA" w:rsidP="009C74FA">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345B9128" wp14:editId="37DC8C0A">
            <wp:extent cx="3057525" cy="12852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4160" cy="1292233"/>
                    </a:xfrm>
                    <a:prstGeom prst="rect">
                      <a:avLst/>
                    </a:prstGeom>
                    <a:noFill/>
                  </pic:spPr>
                </pic:pic>
              </a:graphicData>
            </a:graphic>
          </wp:inline>
        </w:drawing>
      </w:r>
      <w:r w:rsidR="00E75904" w:rsidRPr="00E00777">
        <w:rPr>
          <w:rFonts w:ascii="Times New Roman" w:hAnsi="Times New Roman" w:cs="Times New Roman"/>
          <w:lang w:val="en-IN"/>
        </w:rPr>
        <w:t>Fig</w:t>
      </w:r>
      <w:r w:rsidR="002118F4" w:rsidRPr="00E00777">
        <w:rPr>
          <w:rFonts w:ascii="Times New Roman" w:hAnsi="Times New Roman" w:cs="Times New Roman"/>
          <w:lang w:val="en-IN"/>
        </w:rPr>
        <w:t>5</w:t>
      </w:r>
    </w:p>
    <w:p w14:paraId="2731EE0A" w14:textId="77777777" w:rsidR="00E75904" w:rsidRPr="00E00777" w:rsidRDefault="009C74FA" w:rsidP="009C74FA">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22F533AD" wp14:editId="33CC37BC">
            <wp:extent cx="3188335" cy="19558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8335" cy="1955800"/>
                    </a:xfrm>
                    <a:prstGeom prst="rect">
                      <a:avLst/>
                    </a:prstGeom>
                    <a:noFill/>
                  </pic:spPr>
                </pic:pic>
              </a:graphicData>
            </a:graphic>
          </wp:inline>
        </w:drawing>
      </w:r>
    </w:p>
    <w:p w14:paraId="4185C98D" w14:textId="77777777" w:rsidR="00E75904" w:rsidRPr="00E00777" w:rsidRDefault="00E75904" w:rsidP="002118F4">
      <w:pPr>
        <w:spacing w:line="360" w:lineRule="auto"/>
        <w:jc w:val="center"/>
        <w:rPr>
          <w:rFonts w:ascii="Times New Roman" w:hAnsi="Times New Roman" w:cs="Times New Roman"/>
          <w:lang w:val="en-IN"/>
        </w:rPr>
      </w:pPr>
      <w:r w:rsidRPr="00E00777">
        <w:rPr>
          <w:rFonts w:ascii="Times New Roman" w:hAnsi="Times New Roman" w:cs="Times New Roman"/>
          <w:lang w:val="en-IN"/>
        </w:rPr>
        <w:t>Fig</w:t>
      </w:r>
      <w:r w:rsidR="002118F4" w:rsidRPr="00E00777">
        <w:rPr>
          <w:rFonts w:ascii="Times New Roman" w:hAnsi="Times New Roman" w:cs="Times New Roman"/>
          <w:lang w:val="en-IN"/>
        </w:rPr>
        <w:t>6</w:t>
      </w:r>
    </w:p>
    <w:p w14:paraId="449210D8" w14:textId="77777777" w:rsidR="00E75904" w:rsidRPr="00E00777" w:rsidRDefault="009C74FA" w:rsidP="009C74FA">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3C82F081" wp14:editId="06514A1A">
            <wp:extent cx="3188335" cy="1962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8335" cy="1962150"/>
                    </a:xfrm>
                    <a:prstGeom prst="rect">
                      <a:avLst/>
                    </a:prstGeom>
                    <a:noFill/>
                  </pic:spPr>
                </pic:pic>
              </a:graphicData>
            </a:graphic>
          </wp:inline>
        </w:drawing>
      </w:r>
      <w:r w:rsidR="00E75904" w:rsidRPr="00E00777">
        <w:rPr>
          <w:rFonts w:ascii="Times New Roman" w:hAnsi="Times New Roman" w:cs="Times New Roman"/>
          <w:lang w:val="en-IN"/>
        </w:rPr>
        <w:t>Fig</w:t>
      </w:r>
      <w:r w:rsidR="002118F4" w:rsidRPr="00E00777">
        <w:rPr>
          <w:rFonts w:ascii="Times New Roman" w:hAnsi="Times New Roman" w:cs="Times New Roman"/>
          <w:lang w:val="en-IN"/>
        </w:rPr>
        <w:t>7</w:t>
      </w:r>
    </w:p>
    <w:p w14:paraId="329D1A84" w14:textId="77777777" w:rsidR="009C74FA" w:rsidRPr="00E00777" w:rsidRDefault="009C74FA" w:rsidP="009C74FA">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779474A0" wp14:editId="154B0C46">
            <wp:extent cx="3188335" cy="159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1590675"/>
                    </a:xfrm>
                    <a:prstGeom prst="rect">
                      <a:avLst/>
                    </a:prstGeom>
                    <a:noFill/>
                  </pic:spPr>
                </pic:pic>
              </a:graphicData>
            </a:graphic>
          </wp:inline>
        </w:drawing>
      </w:r>
    </w:p>
    <w:p w14:paraId="500F10F2" w14:textId="77777777" w:rsidR="00E75904" w:rsidRPr="00E00777" w:rsidRDefault="00E75904" w:rsidP="002118F4">
      <w:pPr>
        <w:spacing w:line="360" w:lineRule="auto"/>
        <w:jc w:val="center"/>
        <w:rPr>
          <w:rFonts w:ascii="Times New Roman" w:hAnsi="Times New Roman" w:cs="Times New Roman"/>
          <w:lang w:val="en-IN"/>
        </w:rPr>
      </w:pPr>
      <w:r w:rsidRPr="00E00777">
        <w:rPr>
          <w:rFonts w:ascii="Times New Roman" w:hAnsi="Times New Roman" w:cs="Times New Roman"/>
          <w:lang w:val="en-IN"/>
        </w:rPr>
        <w:t>Fig</w:t>
      </w:r>
      <w:r w:rsidR="002118F4" w:rsidRPr="00E00777">
        <w:rPr>
          <w:rFonts w:ascii="Times New Roman" w:hAnsi="Times New Roman" w:cs="Times New Roman"/>
          <w:lang w:val="en-IN"/>
        </w:rPr>
        <w:t>8</w:t>
      </w:r>
    </w:p>
    <w:p w14:paraId="6D09E954" w14:textId="77777777" w:rsidR="00C51950" w:rsidRPr="00E00777" w:rsidRDefault="00C51950" w:rsidP="002118F4">
      <w:pPr>
        <w:spacing w:line="360" w:lineRule="auto"/>
        <w:jc w:val="center"/>
        <w:rPr>
          <w:rFonts w:ascii="Times New Roman" w:hAnsi="Times New Roman" w:cs="Times New Roman"/>
          <w:lang w:val="en-IN"/>
        </w:rPr>
      </w:pPr>
    </w:p>
    <w:p w14:paraId="30493E6B" w14:textId="77777777" w:rsidR="00C51950" w:rsidRPr="00E00777" w:rsidRDefault="00C51950" w:rsidP="002118F4">
      <w:pPr>
        <w:spacing w:line="360" w:lineRule="auto"/>
        <w:jc w:val="center"/>
        <w:rPr>
          <w:rFonts w:ascii="Times New Roman" w:hAnsi="Times New Roman" w:cs="Times New Roman"/>
          <w:lang w:val="en-IN"/>
        </w:rPr>
      </w:pPr>
    </w:p>
    <w:p w14:paraId="04EC4EF0" w14:textId="77777777" w:rsidR="00C51950" w:rsidRPr="00E00777" w:rsidRDefault="00C51950" w:rsidP="002118F4">
      <w:pPr>
        <w:spacing w:line="360" w:lineRule="auto"/>
        <w:jc w:val="center"/>
        <w:rPr>
          <w:rFonts w:ascii="Times New Roman" w:hAnsi="Times New Roman" w:cs="Times New Roman"/>
          <w:lang w:val="en-IN"/>
        </w:rPr>
      </w:pPr>
    </w:p>
    <w:p w14:paraId="789D0C46" w14:textId="77777777" w:rsidR="00E75904" w:rsidRPr="00E00777" w:rsidRDefault="009C74FA" w:rsidP="002118F4">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lastRenderedPageBreak/>
        <w:drawing>
          <wp:inline distT="0" distB="0" distL="0" distR="0" wp14:anchorId="7B228D5A" wp14:editId="7795B12D">
            <wp:extent cx="3061335" cy="1905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8502" cy="1909460"/>
                    </a:xfrm>
                    <a:prstGeom prst="rect">
                      <a:avLst/>
                    </a:prstGeom>
                    <a:noFill/>
                  </pic:spPr>
                </pic:pic>
              </a:graphicData>
            </a:graphic>
          </wp:inline>
        </w:drawing>
      </w:r>
    </w:p>
    <w:p w14:paraId="3BECD762" w14:textId="77777777" w:rsidR="00E75904" w:rsidRPr="00E00777" w:rsidRDefault="00E75904" w:rsidP="002118F4">
      <w:pPr>
        <w:spacing w:line="360" w:lineRule="auto"/>
        <w:jc w:val="center"/>
        <w:rPr>
          <w:rFonts w:ascii="Times New Roman" w:hAnsi="Times New Roman" w:cs="Times New Roman"/>
          <w:lang w:val="en-IN"/>
        </w:rPr>
      </w:pPr>
      <w:r w:rsidRPr="00E00777">
        <w:rPr>
          <w:rFonts w:ascii="Times New Roman" w:hAnsi="Times New Roman" w:cs="Times New Roman"/>
          <w:lang w:val="en-IN"/>
        </w:rPr>
        <w:t>Fig</w:t>
      </w:r>
      <w:r w:rsidR="009C74FA" w:rsidRPr="00E00777">
        <w:rPr>
          <w:rFonts w:ascii="Times New Roman" w:hAnsi="Times New Roman" w:cs="Times New Roman"/>
          <w:lang w:val="en-IN"/>
        </w:rPr>
        <w:t>9</w:t>
      </w:r>
    </w:p>
    <w:p w14:paraId="080FB17B" w14:textId="77777777" w:rsidR="00E75904" w:rsidRPr="00E00777" w:rsidRDefault="009C74FA" w:rsidP="009C74FA">
      <w:pPr>
        <w:spacing w:line="360" w:lineRule="auto"/>
        <w:jc w:val="center"/>
        <w:rPr>
          <w:rFonts w:ascii="Times New Roman" w:hAnsi="Times New Roman" w:cs="Times New Roman"/>
          <w:noProof/>
          <w:lang w:val="en-IN"/>
        </w:rPr>
      </w:pPr>
      <w:r w:rsidRPr="00E00777">
        <w:rPr>
          <w:rFonts w:ascii="Times New Roman" w:hAnsi="Times New Roman" w:cs="Times New Roman"/>
          <w:noProof/>
          <w:lang w:eastAsia="en-US"/>
        </w:rPr>
        <w:drawing>
          <wp:inline distT="0" distB="0" distL="0" distR="0" wp14:anchorId="44BAF260" wp14:editId="52F11D6C">
            <wp:extent cx="2881712"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9697" cy="1681045"/>
                    </a:xfrm>
                    <a:prstGeom prst="rect">
                      <a:avLst/>
                    </a:prstGeom>
                    <a:noFill/>
                  </pic:spPr>
                </pic:pic>
              </a:graphicData>
            </a:graphic>
          </wp:inline>
        </w:drawing>
      </w:r>
    </w:p>
    <w:p w14:paraId="5D187E38" w14:textId="77777777" w:rsidR="00E75904" w:rsidRPr="00E00777" w:rsidRDefault="00E75904" w:rsidP="002118F4">
      <w:pPr>
        <w:spacing w:line="360" w:lineRule="auto"/>
        <w:jc w:val="center"/>
        <w:rPr>
          <w:rFonts w:ascii="Times New Roman" w:hAnsi="Times New Roman" w:cs="Times New Roman"/>
          <w:lang w:val="en-IN"/>
        </w:rPr>
      </w:pPr>
      <w:r w:rsidRPr="00E00777">
        <w:rPr>
          <w:rFonts w:ascii="Times New Roman" w:hAnsi="Times New Roman" w:cs="Times New Roman"/>
          <w:lang w:val="en-IN"/>
        </w:rPr>
        <w:t>Fig</w:t>
      </w:r>
      <w:r w:rsidR="009C74FA" w:rsidRPr="00E00777">
        <w:rPr>
          <w:rFonts w:ascii="Times New Roman" w:hAnsi="Times New Roman" w:cs="Times New Roman"/>
          <w:lang w:val="en-IN"/>
        </w:rPr>
        <w:t>10</w:t>
      </w:r>
    </w:p>
    <w:p w14:paraId="0FAF0F93" w14:textId="77777777" w:rsidR="00C51950" w:rsidRPr="00E00777" w:rsidRDefault="009C74FA" w:rsidP="009C74FA">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07029C31" wp14:editId="0A2EC31E">
            <wp:extent cx="3187552" cy="1638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8092" cy="1643717"/>
                    </a:xfrm>
                    <a:prstGeom prst="rect">
                      <a:avLst/>
                    </a:prstGeom>
                    <a:noFill/>
                  </pic:spPr>
                </pic:pic>
              </a:graphicData>
            </a:graphic>
          </wp:inline>
        </w:drawing>
      </w:r>
    </w:p>
    <w:p w14:paraId="49F53D17" w14:textId="77777777" w:rsidR="00E75904" w:rsidRPr="00E00777" w:rsidRDefault="00C51950" w:rsidP="002118F4">
      <w:pPr>
        <w:spacing w:line="360" w:lineRule="auto"/>
        <w:jc w:val="center"/>
        <w:rPr>
          <w:rFonts w:ascii="Times New Roman" w:hAnsi="Times New Roman" w:cs="Times New Roman"/>
          <w:lang w:val="en-IN"/>
        </w:rPr>
      </w:pPr>
      <w:r w:rsidRPr="00E00777">
        <w:rPr>
          <w:rFonts w:ascii="Times New Roman" w:hAnsi="Times New Roman" w:cs="Times New Roman"/>
          <w:lang w:val="en-IN"/>
        </w:rPr>
        <w:t>Fig1</w:t>
      </w:r>
      <w:r w:rsidR="009C74FA" w:rsidRPr="00E00777">
        <w:rPr>
          <w:rFonts w:ascii="Times New Roman" w:hAnsi="Times New Roman" w:cs="Times New Roman"/>
          <w:lang w:val="en-IN"/>
        </w:rPr>
        <w:t>1</w:t>
      </w:r>
    </w:p>
    <w:p w14:paraId="60356828" w14:textId="77777777" w:rsidR="00C51950" w:rsidRPr="00E00777" w:rsidRDefault="009C74FA" w:rsidP="002118F4">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3F001C08" wp14:editId="02403959">
            <wp:extent cx="3188335" cy="15469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8335" cy="1546926"/>
                    </a:xfrm>
                    <a:prstGeom prst="rect">
                      <a:avLst/>
                    </a:prstGeom>
                    <a:noFill/>
                  </pic:spPr>
                </pic:pic>
              </a:graphicData>
            </a:graphic>
          </wp:inline>
        </w:drawing>
      </w:r>
    </w:p>
    <w:p w14:paraId="7BE9A756" w14:textId="77777777" w:rsidR="00C51950" w:rsidRDefault="00C51950" w:rsidP="002118F4">
      <w:pPr>
        <w:spacing w:line="360" w:lineRule="auto"/>
        <w:jc w:val="center"/>
        <w:rPr>
          <w:rFonts w:ascii="Times New Roman" w:hAnsi="Times New Roman" w:cs="Times New Roman"/>
          <w:lang w:val="en-IN"/>
        </w:rPr>
      </w:pPr>
      <w:r w:rsidRPr="00E00777">
        <w:rPr>
          <w:rFonts w:ascii="Times New Roman" w:hAnsi="Times New Roman" w:cs="Times New Roman"/>
          <w:lang w:val="en-IN"/>
        </w:rPr>
        <w:t>Fig1</w:t>
      </w:r>
      <w:r w:rsidR="009C74FA" w:rsidRPr="00E00777">
        <w:rPr>
          <w:rFonts w:ascii="Times New Roman" w:hAnsi="Times New Roman" w:cs="Times New Roman"/>
          <w:lang w:val="en-IN"/>
        </w:rPr>
        <w:t>2</w:t>
      </w:r>
    </w:p>
    <w:p w14:paraId="4DC58228" w14:textId="77777777" w:rsidR="00E00777" w:rsidRDefault="00E00777" w:rsidP="002118F4">
      <w:pPr>
        <w:spacing w:line="360" w:lineRule="auto"/>
        <w:jc w:val="center"/>
        <w:rPr>
          <w:rFonts w:ascii="Times New Roman" w:hAnsi="Times New Roman" w:cs="Times New Roman"/>
          <w:lang w:val="en-IN"/>
        </w:rPr>
      </w:pPr>
    </w:p>
    <w:p w14:paraId="2D1F125F" w14:textId="77777777" w:rsidR="00E00777" w:rsidRPr="00E00777" w:rsidRDefault="00E00777" w:rsidP="002118F4">
      <w:pPr>
        <w:spacing w:line="360" w:lineRule="auto"/>
        <w:jc w:val="center"/>
        <w:rPr>
          <w:rFonts w:ascii="Times New Roman" w:hAnsi="Times New Roman" w:cs="Times New Roman"/>
          <w:lang w:val="en-IN"/>
        </w:rPr>
      </w:pPr>
    </w:p>
    <w:p w14:paraId="1C109830" w14:textId="77777777" w:rsidR="009C74FA" w:rsidRPr="00E00777" w:rsidRDefault="009C74FA" w:rsidP="002118F4">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74E4C805" wp14:editId="07DA6CF8">
            <wp:extent cx="3188335" cy="15043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8335" cy="1504315"/>
                    </a:xfrm>
                    <a:prstGeom prst="rect">
                      <a:avLst/>
                    </a:prstGeom>
                    <a:noFill/>
                  </pic:spPr>
                </pic:pic>
              </a:graphicData>
            </a:graphic>
          </wp:inline>
        </w:drawing>
      </w:r>
    </w:p>
    <w:p w14:paraId="43AB1C77" w14:textId="77777777" w:rsidR="00C51950" w:rsidRPr="00E00777" w:rsidRDefault="00C51950" w:rsidP="002118F4">
      <w:pPr>
        <w:spacing w:line="360" w:lineRule="auto"/>
        <w:jc w:val="center"/>
        <w:rPr>
          <w:rFonts w:ascii="Times New Roman" w:hAnsi="Times New Roman" w:cs="Times New Roman"/>
          <w:lang w:val="en-IN"/>
        </w:rPr>
      </w:pPr>
      <w:r w:rsidRPr="00E00777">
        <w:rPr>
          <w:rFonts w:ascii="Times New Roman" w:hAnsi="Times New Roman" w:cs="Times New Roman"/>
          <w:lang w:val="en-IN"/>
        </w:rPr>
        <w:t>Fig1</w:t>
      </w:r>
      <w:r w:rsidR="009C74FA" w:rsidRPr="00E00777">
        <w:rPr>
          <w:rFonts w:ascii="Times New Roman" w:hAnsi="Times New Roman" w:cs="Times New Roman"/>
          <w:lang w:val="en-IN"/>
        </w:rPr>
        <w:t>3</w:t>
      </w:r>
    </w:p>
    <w:p w14:paraId="166FCF75" w14:textId="77777777" w:rsidR="00C51950" w:rsidRPr="00E00777" w:rsidRDefault="009C74FA" w:rsidP="009C74FA">
      <w:pPr>
        <w:spacing w:line="360" w:lineRule="auto"/>
        <w:jc w:val="center"/>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619327F4" wp14:editId="6570AEE1">
            <wp:extent cx="3188335" cy="164159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8335" cy="1641591"/>
                    </a:xfrm>
                    <a:prstGeom prst="rect">
                      <a:avLst/>
                    </a:prstGeom>
                    <a:noFill/>
                  </pic:spPr>
                </pic:pic>
              </a:graphicData>
            </a:graphic>
          </wp:inline>
        </w:drawing>
      </w:r>
    </w:p>
    <w:p w14:paraId="5A768741" w14:textId="77777777" w:rsidR="009C1052" w:rsidRPr="00E00777" w:rsidRDefault="00C51950" w:rsidP="00C51950">
      <w:pPr>
        <w:spacing w:line="360" w:lineRule="auto"/>
        <w:jc w:val="center"/>
        <w:rPr>
          <w:rFonts w:ascii="Times New Roman" w:hAnsi="Times New Roman" w:cs="Times New Roman"/>
          <w:lang w:val="en-IN"/>
        </w:rPr>
      </w:pPr>
      <w:r w:rsidRPr="00E00777">
        <w:rPr>
          <w:rFonts w:ascii="Times New Roman" w:hAnsi="Times New Roman" w:cs="Times New Roman"/>
          <w:lang w:val="en-IN"/>
        </w:rPr>
        <w:t>Fig</w:t>
      </w:r>
      <w:r w:rsidR="009C74FA" w:rsidRPr="00E00777">
        <w:rPr>
          <w:rFonts w:ascii="Times New Roman" w:hAnsi="Times New Roman" w:cs="Times New Roman"/>
          <w:lang w:val="en-IN"/>
        </w:rPr>
        <w:t>14</w:t>
      </w:r>
      <w:r w:rsidR="00E67EDF" w:rsidRPr="00E00777">
        <w:rPr>
          <w:rFonts w:ascii="Times New Roman" w:hAnsi="Times New Roman" w:cs="Times New Roman"/>
          <w:noProof/>
          <w:lang w:eastAsia="en-US"/>
        </w:rPr>
        <mc:AlternateContent>
          <mc:Choice Requires="wps">
            <w:drawing>
              <wp:inline distT="0" distB="0" distL="0" distR="0" wp14:anchorId="2EF1D584" wp14:editId="0E98F263">
                <wp:extent cx="304800" cy="304800"/>
                <wp:effectExtent l="0" t="0" r="0" b="0"/>
                <wp:docPr id="34" name="Rectangle 34" descr="blob:https://web.whatsapp.com/4bf7968a-c497-40ea-8cf9-2d1ceb01d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03D49" id="Rectangle 34" o:spid="_x0000_s1026" alt="blob:https://web.whatsapp.com/4bf7968a-c497-40ea-8cf9-2d1ceb01d46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zIr17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102FBAF5" w14:textId="77777777" w:rsidR="009C1052" w:rsidRPr="00E00777" w:rsidRDefault="009C74FA">
      <w:pPr>
        <w:spacing w:line="360" w:lineRule="auto"/>
        <w:jc w:val="both"/>
        <w:rPr>
          <w:rFonts w:ascii="Times New Roman" w:hAnsi="Times New Roman" w:cs="Times New Roman"/>
          <w:lang w:val="en-IN"/>
        </w:rPr>
      </w:pPr>
      <w:r w:rsidRPr="00E00777">
        <w:rPr>
          <w:rFonts w:ascii="Times New Roman" w:hAnsi="Times New Roman" w:cs="Times New Roman"/>
          <w:noProof/>
          <w:lang w:eastAsia="en-US"/>
        </w:rPr>
        <w:drawing>
          <wp:inline distT="0" distB="0" distL="0" distR="0" wp14:anchorId="1C9773BE" wp14:editId="79400734">
            <wp:extent cx="3142354" cy="1485253"/>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5736" cy="1529391"/>
                    </a:xfrm>
                    <a:prstGeom prst="rect">
                      <a:avLst/>
                    </a:prstGeom>
                    <a:noFill/>
                  </pic:spPr>
                </pic:pic>
              </a:graphicData>
            </a:graphic>
          </wp:inline>
        </w:drawing>
      </w:r>
    </w:p>
    <w:p w14:paraId="12240387" w14:textId="77777777" w:rsidR="009C1052" w:rsidRPr="00E00777" w:rsidRDefault="009C74FA" w:rsidP="009C74FA">
      <w:pPr>
        <w:spacing w:line="360" w:lineRule="auto"/>
        <w:rPr>
          <w:rFonts w:ascii="Times New Roman" w:hAnsi="Times New Roman" w:cs="Times New Roman"/>
          <w:lang w:val="en-IN"/>
        </w:rPr>
      </w:pPr>
      <w:r w:rsidRPr="00E00777">
        <w:rPr>
          <w:rFonts w:ascii="Times New Roman" w:hAnsi="Times New Roman" w:cs="Times New Roman"/>
          <w:lang w:val="en-IN"/>
        </w:rPr>
        <w:t xml:space="preserve">                                          </w:t>
      </w:r>
      <w:r w:rsidR="00C51950" w:rsidRPr="00E00777">
        <w:rPr>
          <w:rFonts w:ascii="Times New Roman" w:hAnsi="Times New Roman" w:cs="Times New Roman"/>
          <w:lang w:val="en-IN"/>
        </w:rPr>
        <w:t>F</w:t>
      </w:r>
      <w:r w:rsidRPr="00E00777">
        <w:rPr>
          <w:rFonts w:ascii="Times New Roman" w:hAnsi="Times New Roman" w:cs="Times New Roman"/>
          <w:lang w:val="en-IN"/>
        </w:rPr>
        <w:t>ig15</w:t>
      </w:r>
    </w:p>
    <w:p w14:paraId="0AA80034" w14:textId="77777777" w:rsidR="009C1052" w:rsidRPr="00E00777" w:rsidRDefault="009C1052">
      <w:pPr>
        <w:rPr>
          <w:rFonts w:ascii="Times New Roman" w:eastAsia="SimSun" w:hAnsi="Times New Roman" w:cs="Times New Roman"/>
          <w:sz w:val="24"/>
          <w:szCs w:val="24"/>
          <w:lang w:val="en-IN"/>
        </w:rPr>
      </w:pPr>
    </w:p>
    <w:p w14:paraId="6A1C7A2B" w14:textId="77777777" w:rsidR="009C1052" w:rsidRPr="00E00777" w:rsidRDefault="009C1052">
      <w:pPr>
        <w:pStyle w:val="NormalWeb"/>
        <w:spacing w:line="360" w:lineRule="auto"/>
        <w:jc w:val="both"/>
        <w:rPr>
          <w:rFonts w:ascii="Times New Roman" w:hAnsi="Times New Roman" w:cs="Times New Roman"/>
          <w:sz w:val="22"/>
          <w:szCs w:val="22"/>
          <w:lang w:val="en-IN"/>
        </w:rPr>
      </w:pPr>
    </w:p>
    <w:p w14:paraId="6187B510" w14:textId="77777777" w:rsidR="009C1052" w:rsidRPr="00E00777" w:rsidRDefault="009C1052">
      <w:pPr>
        <w:pStyle w:val="NormalWeb"/>
        <w:spacing w:line="360" w:lineRule="auto"/>
        <w:jc w:val="both"/>
        <w:rPr>
          <w:rFonts w:ascii="Times New Roman" w:hAnsi="Times New Roman" w:cs="Times New Roman"/>
          <w:sz w:val="22"/>
          <w:szCs w:val="22"/>
          <w:lang w:val="en-IN"/>
        </w:rPr>
      </w:pPr>
    </w:p>
    <w:p w14:paraId="2E3A00CE"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023D9816"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10002EC8"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720F5744"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5193CDC7"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2E4A31B9"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6F62454B"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28094C34"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07BD2768"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7E9D8350"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7BC39FA7"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1AD0B2CC"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5367E997"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54792982" w14:textId="77777777" w:rsidR="00FB5890" w:rsidRPr="00E00777" w:rsidRDefault="00FB5890" w:rsidP="009B1F00">
      <w:pPr>
        <w:pStyle w:val="NormalWeb"/>
        <w:spacing w:line="360" w:lineRule="auto"/>
        <w:jc w:val="both"/>
        <w:rPr>
          <w:rStyle w:val="Strong"/>
          <w:rFonts w:ascii="Times New Roman" w:hAnsi="Times New Roman" w:cs="Times New Roman"/>
          <w:sz w:val="22"/>
          <w:szCs w:val="22"/>
        </w:rPr>
      </w:pPr>
    </w:p>
    <w:p w14:paraId="473A5065" w14:textId="77777777" w:rsidR="00E00777" w:rsidRDefault="00E00777" w:rsidP="009B1F00">
      <w:pPr>
        <w:pStyle w:val="NormalWeb"/>
        <w:spacing w:line="360" w:lineRule="auto"/>
        <w:jc w:val="both"/>
        <w:rPr>
          <w:rStyle w:val="Strong"/>
          <w:rFonts w:ascii="Times New Roman" w:hAnsi="Times New Roman" w:cs="Times New Roman"/>
          <w:sz w:val="22"/>
          <w:szCs w:val="22"/>
        </w:rPr>
      </w:pPr>
    </w:p>
    <w:p w14:paraId="232B0950" w14:textId="77777777" w:rsidR="009C1052" w:rsidRPr="00E00777" w:rsidRDefault="00D646F2" w:rsidP="009B1F00">
      <w:pPr>
        <w:pStyle w:val="NormalWeb"/>
        <w:spacing w:line="360" w:lineRule="auto"/>
        <w:jc w:val="both"/>
        <w:rPr>
          <w:rFonts w:ascii="Times New Roman" w:hAnsi="Times New Roman" w:cs="Times New Roman"/>
          <w:sz w:val="22"/>
          <w:szCs w:val="22"/>
          <w:lang w:val="en-IN"/>
        </w:rPr>
      </w:pPr>
      <w:r w:rsidRPr="00E00777">
        <w:rPr>
          <w:rStyle w:val="Strong"/>
          <w:rFonts w:ascii="Times New Roman" w:hAnsi="Times New Roman" w:cs="Times New Roman"/>
          <w:sz w:val="22"/>
          <w:szCs w:val="22"/>
        </w:rPr>
        <w:lastRenderedPageBreak/>
        <w:t xml:space="preserve">Future </w:t>
      </w:r>
      <w:r w:rsidR="009B1F00" w:rsidRPr="00E00777">
        <w:rPr>
          <w:rStyle w:val="Strong"/>
          <w:rFonts w:ascii="Times New Roman" w:hAnsi="Times New Roman" w:cs="Times New Roman"/>
          <w:sz w:val="22"/>
          <w:szCs w:val="22"/>
        </w:rPr>
        <w:t>Scope</w:t>
      </w:r>
      <w:r w:rsidR="009B1F00" w:rsidRPr="00E00777">
        <w:rPr>
          <w:rStyle w:val="Strong"/>
          <w:rFonts w:ascii="Times New Roman" w:hAnsi="Times New Roman" w:cs="Times New Roman"/>
          <w:sz w:val="22"/>
          <w:szCs w:val="22"/>
          <w:lang w:val="en-IN"/>
        </w:rPr>
        <w:t>:</w:t>
      </w:r>
    </w:p>
    <w:p w14:paraId="4510F4A4" w14:textId="77777777" w:rsidR="00E67EDF" w:rsidRPr="00E00777" w:rsidRDefault="009B1F00" w:rsidP="009B1F00">
      <w:pPr>
        <w:pStyle w:val="NormalWeb"/>
        <w:spacing w:line="360" w:lineRule="auto"/>
        <w:jc w:val="both"/>
        <w:rPr>
          <w:rFonts w:ascii="Times New Roman" w:hAnsi="Times New Roman" w:cs="Times New Roman"/>
          <w:sz w:val="20"/>
          <w:szCs w:val="20"/>
        </w:rPr>
      </w:pPr>
      <w:r w:rsidRPr="00E00777">
        <w:rPr>
          <w:rFonts w:ascii="Times New Roman" w:hAnsi="Times New Roman" w:cs="Times New Roman"/>
          <w:sz w:val="20"/>
          <w:szCs w:val="20"/>
        </w:rPr>
        <w:t>The future scope for a Smart Attendance System using PHP in educational institutions holds significant potential for further automation, efficiency, and integration. As technology continues to evolve, the system could incorporate advanced features such as AI-powered facial recognition or voice-based attendance, enhancing accuracy and user experience. Integration with Learning Management Systems (LMS) and</w:t>
      </w:r>
    </w:p>
    <w:p w14:paraId="3686025C" w14:textId="77777777" w:rsidR="009B1F00" w:rsidRPr="00E00777" w:rsidRDefault="009B1F00" w:rsidP="009B1F00">
      <w:pPr>
        <w:pStyle w:val="NormalWeb"/>
        <w:spacing w:line="360" w:lineRule="auto"/>
        <w:jc w:val="both"/>
        <w:rPr>
          <w:rFonts w:ascii="Times New Roman" w:hAnsi="Times New Roman" w:cs="Times New Roman"/>
          <w:sz w:val="20"/>
          <w:szCs w:val="20"/>
        </w:rPr>
      </w:pPr>
      <w:r w:rsidRPr="00E00777">
        <w:rPr>
          <w:rFonts w:ascii="Times New Roman" w:hAnsi="Times New Roman" w:cs="Times New Roman"/>
          <w:sz w:val="20"/>
          <w:szCs w:val="20"/>
        </w:rPr>
        <w:t>other institutional software can provide a more seamless experience, allowing for real-time updates on student performance alongside attendance records. The system could also incorporate predictive analytics to identify patterns in student attendance and engagement, providing valuable insights for administrators and educators to address attendance issues early. Additionally, mobile app integration could make the system more accessible, allowing students and teachers to check attendance and receive notifications directly from their smartphones.</w:t>
      </w:r>
    </w:p>
    <w:p w14:paraId="4E154189" w14:textId="77777777" w:rsidR="007E0E28" w:rsidRPr="00E00777" w:rsidRDefault="007E0E28" w:rsidP="009B1F00">
      <w:pPr>
        <w:pStyle w:val="NormalWeb"/>
        <w:spacing w:line="360" w:lineRule="auto"/>
        <w:jc w:val="both"/>
        <w:rPr>
          <w:rFonts w:ascii="Times New Roman" w:hAnsi="Times New Roman" w:cs="Times New Roman"/>
          <w:sz w:val="20"/>
          <w:szCs w:val="20"/>
        </w:rPr>
      </w:pPr>
    </w:p>
    <w:p w14:paraId="208014DD" w14:textId="77777777" w:rsidR="009C1052" w:rsidRPr="00E00777" w:rsidRDefault="009B1F00">
      <w:pPr>
        <w:pStyle w:val="NormalWeb"/>
        <w:spacing w:line="360" w:lineRule="auto"/>
        <w:jc w:val="both"/>
        <w:rPr>
          <w:rFonts w:ascii="Times New Roman" w:hAnsi="Times New Roman" w:cs="Times New Roman"/>
          <w:sz w:val="22"/>
          <w:szCs w:val="22"/>
          <w:lang w:val="en-IN"/>
        </w:rPr>
      </w:pPr>
      <w:r w:rsidRPr="00E00777">
        <w:rPr>
          <w:rStyle w:val="Strong"/>
          <w:rFonts w:ascii="Times New Roman" w:hAnsi="Times New Roman" w:cs="Times New Roman"/>
          <w:sz w:val="22"/>
          <w:szCs w:val="22"/>
        </w:rPr>
        <w:t>Conclusion</w:t>
      </w:r>
      <w:r w:rsidRPr="00E00777">
        <w:rPr>
          <w:rStyle w:val="Strong"/>
          <w:rFonts w:ascii="Times New Roman" w:hAnsi="Times New Roman" w:cs="Times New Roman"/>
          <w:sz w:val="22"/>
          <w:szCs w:val="22"/>
          <w:lang w:val="en-IN"/>
        </w:rPr>
        <w:t>:</w:t>
      </w:r>
    </w:p>
    <w:p w14:paraId="6CAD31EE" w14:textId="77777777" w:rsidR="009B1F00" w:rsidRDefault="009B1F00" w:rsidP="009B1F00">
      <w:pPr>
        <w:pStyle w:val="NormalWeb"/>
        <w:spacing w:line="360" w:lineRule="auto"/>
        <w:jc w:val="both"/>
        <w:rPr>
          <w:rFonts w:ascii="Times New Roman" w:hAnsi="Times New Roman" w:cs="Times New Roman"/>
          <w:sz w:val="20"/>
          <w:szCs w:val="20"/>
        </w:rPr>
      </w:pPr>
      <w:r w:rsidRPr="00E00777">
        <w:rPr>
          <w:rFonts w:ascii="Times New Roman" w:hAnsi="Times New Roman" w:cs="Times New Roman"/>
          <w:sz w:val="20"/>
          <w:szCs w:val="20"/>
        </w:rPr>
        <w:t>In conclusion, the Smart Attendance System using PHP offers a transformative solution for educational institutions by automating and streamlining the attendance process. By integrating technologies such as biometric or RFID systems, and leveraging PHP’s backend capabilities with secure database management, the system ensures accurate, real-time attendance tracking, minimizing human error and administrative workload. Its ability to generate automated reports, provide notifications, and analyze attendance data improves operational efficiency and enables better decision-making. Moreover, the system’s scalability, security, and potential for future enhancements, such as AI integration and mobile access, make it a future-proof tool for modern educational environments.</w:t>
      </w:r>
    </w:p>
    <w:p w14:paraId="4B617AE3" w14:textId="77777777" w:rsidR="00E417B7" w:rsidRPr="00E00777" w:rsidRDefault="00E417B7" w:rsidP="009B1F00">
      <w:pPr>
        <w:pStyle w:val="NormalWeb"/>
        <w:spacing w:line="360" w:lineRule="auto"/>
        <w:jc w:val="both"/>
        <w:rPr>
          <w:rFonts w:ascii="Times New Roman" w:hAnsi="Times New Roman" w:cs="Times New Roman"/>
          <w:sz w:val="20"/>
          <w:szCs w:val="20"/>
        </w:rPr>
      </w:pPr>
    </w:p>
    <w:p w14:paraId="75B420DE" w14:textId="77777777" w:rsidR="00FB5890" w:rsidRPr="00E00777" w:rsidRDefault="00FB5890">
      <w:pPr>
        <w:pStyle w:val="NormalWeb"/>
        <w:spacing w:line="360" w:lineRule="auto"/>
        <w:jc w:val="both"/>
        <w:rPr>
          <w:rFonts w:ascii="Times New Roman" w:hAnsi="Times New Roman" w:cs="Times New Roman"/>
          <w:b/>
          <w:bCs/>
          <w:spacing w:val="-2"/>
          <w:sz w:val="22"/>
          <w:szCs w:val="22"/>
        </w:rPr>
      </w:pPr>
    </w:p>
    <w:p w14:paraId="1A5DCCA7" w14:textId="77777777" w:rsidR="00FB5890" w:rsidRPr="00E00777" w:rsidRDefault="00FB5890">
      <w:pPr>
        <w:pStyle w:val="NormalWeb"/>
        <w:spacing w:line="360" w:lineRule="auto"/>
        <w:jc w:val="both"/>
        <w:rPr>
          <w:rFonts w:ascii="Times New Roman" w:hAnsi="Times New Roman" w:cs="Times New Roman"/>
          <w:b/>
          <w:bCs/>
          <w:spacing w:val="-2"/>
          <w:sz w:val="22"/>
          <w:szCs w:val="22"/>
        </w:rPr>
      </w:pPr>
    </w:p>
    <w:p w14:paraId="1B80DAA4" w14:textId="77777777" w:rsidR="00FB5890" w:rsidRPr="00E00777" w:rsidRDefault="00FB5890">
      <w:pPr>
        <w:pStyle w:val="NormalWeb"/>
        <w:spacing w:line="360" w:lineRule="auto"/>
        <w:jc w:val="both"/>
        <w:rPr>
          <w:rFonts w:ascii="Times New Roman" w:hAnsi="Times New Roman" w:cs="Times New Roman"/>
          <w:b/>
          <w:bCs/>
          <w:spacing w:val="-2"/>
          <w:sz w:val="22"/>
          <w:szCs w:val="22"/>
        </w:rPr>
      </w:pPr>
    </w:p>
    <w:p w14:paraId="3950935B" w14:textId="77777777" w:rsidR="00FB5890" w:rsidRPr="00E00777" w:rsidRDefault="00FB5890">
      <w:pPr>
        <w:pStyle w:val="NormalWeb"/>
        <w:spacing w:line="360" w:lineRule="auto"/>
        <w:jc w:val="both"/>
        <w:rPr>
          <w:rFonts w:ascii="Times New Roman" w:hAnsi="Times New Roman" w:cs="Times New Roman"/>
          <w:b/>
          <w:bCs/>
          <w:spacing w:val="-2"/>
          <w:sz w:val="22"/>
          <w:szCs w:val="22"/>
        </w:rPr>
      </w:pPr>
    </w:p>
    <w:p w14:paraId="6331D25D" w14:textId="77777777" w:rsidR="00FB5890" w:rsidRPr="00E00777" w:rsidRDefault="00FB5890">
      <w:pPr>
        <w:pStyle w:val="NormalWeb"/>
        <w:spacing w:line="360" w:lineRule="auto"/>
        <w:jc w:val="both"/>
        <w:rPr>
          <w:rFonts w:ascii="Times New Roman" w:hAnsi="Times New Roman" w:cs="Times New Roman"/>
          <w:b/>
          <w:bCs/>
          <w:spacing w:val="-2"/>
          <w:sz w:val="22"/>
          <w:szCs w:val="22"/>
        </w:rPr>
      </w:pPr>
    </w:p>
    <w:p w14:paraId="09601E7E" w14:textId="77777777" w:rsidR="00FB5890" w:rsidRPr="00E00777" w:rsidRDefault="00FB5890">
      <w:pPr>
        <w:pStyle w:val="NormalWeb"/>
        <w:spacing w:line="360" w:lineRule="auto"/>
        <w:jc w:val="both"/>
        <w:rPr>
          <w:rFonts w:ascii="Times New Roman" w:hAnsi="Times New Roman" w:cs="Times New Roman"/>
          <w:b/>
          <w:bCs/>
          <w:spacing w:val="-2"/>
          <w:sz w:val="22"/>
          <w:szCs w:val="22"/>
        </w:rPr>
      </w:pPr>
    </w:p>
    <w:p w14:paraId="477E800B" w14:textId="77777777" w:rsidR="00FB5890" w:rsidRPr="00E00777" w:rsidRDefault="00FB5890">
      <w:pPr>
        <w:pStyle w:val="NormalWeb"/>
        <w:spacing w:line="360" w:lineRule="auto"/>
        <w:jc w:val="both"/>
        <w:rPr>
          <w:rFonts w:ascii="Times New Roman" w:hAnsi="Times New Roman" w:cs="Times New Roman"/>
          <w:b/>
          <w:bCs/>
          <w:spacing w:val="-2"/>
          <w:sz w:val="22"/>
          <w:szCs w:val="22"/>
        </w:rPr>
      </w:pPr>
    </w:p>
    <w:p w14:paraId="5B030FA5" w14:textId="77777777" w:rsidR="00FB5890" w:rsidRPr="00E00777" w:rsidRDefault="00FB5890">
      <w:pPr>
        <w:pStyle w:val="NormalWeb"/>
        <w:spacing w:line="360" w:lineRule="auto"/>
        <w:jc w:val="both"/>
        <w:rPr>
          <w:rFonts w:ascii="Times New Roman" w:hAnsi="Times New Roman" w:cs="Times New Roman"/>
          <w:b/>
          <w:bCs/>
          <w:spacing w:val="-2"/>
          <w:sz w:val="22"/>
          <w:szCs w:val="22"/>
        </w:rPr>
      </w:pPr>
    </w:p>
    <w:p w14:paraId="1F7C0B21" w14:textId="77777777" w:rsidR="004B2F6B" w:rsidRPr="00E00777" w:rsidRDefault="00E00777" w:rsidP="00FB5890">
      <w:pPr>
        <w:pStyle w:val="NormalWeb"/>
        <w:spacing w:line="360" w:lineRule="auto"/>
        <w:jc w:val="both"/>
        <w:rPr>
          <w:rFonts w:ascii="Times New Roman" w:eastAsia="SimSun" w:hAnsi="Times New Roman" w:cs="Times New Roman"/>
          <w:sz w:val="22"/>
          <w:szCs w:val="22"/>
        </w:rPr>
      </w:pPr>
      <w:r>
        <w:rPr>
          <w:rFonts w:ascii="Times New Roman" w:hAnsi="Times New Roman" w:cs="Times New Roman"/>
          <w:b/>
          <w:bCs/>
          <w:spacing w:val="-2"/>
          <w:sz w:val="22"/>
          <w:szCs w:val="22"/>
        </w:rPr>
        <w:t xml:space="preserve">        </w:t>
      </w:r>
      <w:r w:rsidR="00106008" w:rsidRPr="00E00777">
        <w:rPr>
          <w:rFonts w:ascii="Times New Roman" w:hAnsi="Times New Roman" w:cs="Times New Roman"/>
          <w:b/>
          <w:bCs/>
          <w:spacing w:val="-2"/>
          <w:sz w:val="22"/>
          <w:szCs w:val="22"/>
        </w:rPr>
        <w:t>REFERENCES</w:t>
      </w:r>
      <w:r w:rsidR="00106008" w:rsidRPr="00E00777">
        <w:rPr>
          <w:rFonts w:ascii="Times New Roman" w:hAnsi="Times New Roman" w:cs="Times New Roman"/>
          <w:b/>
          <w:bCs/>
          <w:spacing w:val="-2"/>
          <w:sz w:val="22"/>
          <w:szCs w:val="22"/>
          <w:lang w:val="en-IN"/>
        </w:rPr>
        <w:t>:</w:t>
      </w:r>
      <w:r w:rsidR="00D646F2" w:rsidRPr="00E00777">
        <w:rPr>
          <w:rFonts w:ascii="Times New Roman" w:eastAsia="SimSun" w:hAnsi="Times New Roman" w:cs="Times New Roman"/>
          <w:sz w:val="22"/>
          <w:szCs w:val="22"/>
        </w:rPr>
        <w:t xml:space="preserve"> </w:t>
      </w:r>
    </w:p>
    <w:p w14:paraId="74C3B0D3" w14:textId="77777777" w:rsidR="004B2F6B" w:rsidRPr="00E00777" w:rsidRDefault="004B2F6B" w:rsidP="006C7A59">
      <w:pPr>
        <w:pStyle w:val="NormalWeb"/>
        <w:numPr>
          <w:ilvl w:val="0"/>
          <w:numId w:val="21"/>
        </w:numPr>
        <w:spacing w:after="100" w:afterAutospacing="1" w:line="360" w:lineRule="auto"/>
        <w:rPr>
          <w:rFonts w:ascii="Times New Roman" w:hAnsi="Times New Roman" w:cs="Times New Roman"/>
          <w:sz w:val="22"/>
          <w:szCs w:val="22"/>
        </w:rPr>
      </w:pPr>
      <w:proofErr w:type="spellStart"/>
      <w:r w:rsidRPr="00E00777">
        <w:rPr>
          <w:rStyle w:val="Strong"/>
          <w:rFonts w:ascii="Times New Roman" w:hAnsi="Times New Roman" w:cs="Times New Roman"/>
          <w:sz w:val="22"/>
          <w:szCs w:val="22"/>
        </w:rPr>
        <w:t>Shaharani</w:t>
      </w:r>
      <w:proofErr w:type="spellEnd"/>
      <w:r w:rsidRPr="00E00777">
        <w:rPr>
          <w:rStyle w:val="Strong"/>
          <w:rFonts w:ascii="Times New Roman" w:hAnsi="Times New Roman" w:cs="Times New Roman"/>
          <w:sz w:val="22"/>
          <w:szCs w:val="22"/>
        </w:rPr>
        <w:t>, A. R. W. B. P. H. K. M. N. A. (2015).</w:t>
      </w:r>
      <w:r w:rsidRPr="00E00777">
        <w:rPr>
          <w:rFonts w:ascii="Times New Roman" w:hAnsi="Times New Roman" w:cs="Times New Roman"/>
          <w:sz w:val="22"/>
          <w:szCs w:val="22"/>
        </w:rPr>
        <w:t xml:space="preserve"> "Web-Based Automated Attendance System Using PHP." </w:t>
      </w:r>
      <w:r w:rsidRPr="00E00777">
        <w:rPr>
          <w:rStyle w:val="Emphasis"/>
          <w:rFonts w:ascii="Times New Roman" w:hAnsi="Times New Roman" w:cs="Times New Roman"/>
          <w:sz w:val="22"/>
          <w:szCs w:val="22"/>
        </w:rPr>
        <w:t xml:space="preserve">International Journal of Computer Applications, 3(2), 92-95. </w:t>
      </w:r>
      <w:r w:rsidRPr="00E00777">
        <w:rPr>
          <w:rFonts w:ascii="Times New Roman" w:hAnsi="Times New Roman" w:cs="Times New Roman"/>
          <w:sz w:val="22"/>
          <w:szCs w:val="22"/>
        </w:rPr>
        <w:t>Explores the development of a web-based PHP attendance system.</w:t>
      </w:r>
    </w:p>
    <w:p w14:paraId="12638591" w14:textId="77777777" w:rsidR="004B2F6B" w:rsidRPr="00E00777" w:rsidRDefault="004B2F6B" w:rsidP="006C7A59">
      <w:pPr>
        <w:pStyle w:val="NormalWeb"/>
        <w:numPr>
          <w:ilvl w:val="0"/>
          <w:numId w:val="21"/>
        </w:numPr>
        <w:spacing w:before="100" w:beforeAutospacing="1" w:after="100" w:afterAutospacing="1" w:line="360" w:lineRule="auto"/>
        <w:rPr>
          <w:rFonts w:ascii="Times New Roman" w:hAnsi="Times New Roman" w:cs="Times New Roman"/>
          <w:sz w:val="22"/>
          <w:szCs w:val="22"/>
        </w:rPr>
      </w:pPr>
      <w:proofErr w:type="spellStart"/>
      <w:r w:rsidRPr="00E00777">
        <w:rPr>
          <w:rStyle w:val="Strong"/>
          <w:rFonts w:ascii="Times New Roman" w:hAnsi="Times New Roman" w:cs="Times New Roman"/>
          <w:sz w:val="22"/>
          <w:szCs w:val="22"/>
        </w:rPr>
        <w:t>Patil</w:t>
      </w:r>
      <w:proofErr w:type="spellEnd"/>
      <w:r w:rsidRPr="00E00777">
        <w:rPr>
          <w:rStyle w:val="Strong"/>
          <w:rFonts w:ascii="Times New Roman" w:hAnsi="Times New Roman" w:cs="Times New Roman"/>
          <w:sz w:val="22"/>
          <w:szCs w:val="22"/>
        </w:rPr>
        <w:t xml:space="preserve">, R. M., &amp; </w:t>
      </w:r>
      <w:proofErr w:type="spellStart"/>
      <w:r w:rsidRPr="00E00777">
        <w:rPr>
          <w:rStyle w:val="Strong"/>
          <w:rFonts w:ascii="Times New Roman" w:hAnsi="Times New Roman" w:cs="Times New Roman"/>
          <w:sz w:val="22"/>
          <w:szCs w:val="22"/>
        </w:rPr>
        <w:t>Shinde</w:t>
      </w:r>
      <w:proofErr w:type="spellEnd"/>
      <w:r w:rsidRPr="00E00777">
        <w:rPr>
          <w:rStyle w:val="Strong"/>
          <w:rFonts w:ascii="Times New Roman" w:hAnsi="Times New Roman" w:cs="Times New Roman"/>
          <w:sz w:val="22"/>
          <w:szCs w:val="22"/>
        </w:rPr>
        <w:t>, J. S. (2018).</w:t>
      </w:r>
      <w:r w:rsidRPr="00E00777">
        <w:rPr>
          <w:rFonts w:ascii="Times New Roman" w:hAnsi="Times New Roman" w:cs="Times New Roman"/>
          <w:sz w:val="22"/>
          <w:szCs w:val="22"/>
        </w:rPr>
        <w:t xml:space="preserve"> "Smart Attendance System using RFID and Android." </w:t>
      </w:r>
      <w:r w:rsidRPr="00E00777">
        <w:rPr>
          <w:rStyle w:val="Emphasis"/>
          <w:rFonts w:ascii="Times New Roman" w:hAnsi="Times New Roman" w:cs="Times New Roman"/>
          <w:sz w:val="22"/>
          <w:szCs w:val="22"/>
        </w:rPr>
        <w:t xml:space="preserve">International Journal of Engineering Research &amp; Technology, 7(10), 123-126. </w:t>
      </w:r>
      <w:r w:rsidRPr="00E00777">
        <w:rPr>
          <w:rFonts w:ascii="Times New Roman" w:hAnsi="Times New Roman" w:cs="Times New Roman"/>
          <w:sz w:val="22"/>
          <w:szCs w:val="22"/>
        </w:rPr>
        <w:t>Covers RFID and Android integration for smart attendance systems.</w:t>
      </w:r>
    </w:p>
    <w:p w14:paraId="0F07C958" w14:textId="77777777" w:rsidR="004B2F6B" w:rsidRPr="00E00777" w:rsidRDefault="004B2F6B" w:rsidP="006C7A59">
      <w:pPr>
        <w:pStyle w:val="NormalWeb"/>
        <w:numPr>
          <w:ilvl w:val="0"/>
          <w:numId w:val="21"/>
        </w:numPr>
        <w:spacing w:before="100" w:beforeAutospacing="1" w:after="100" w:afterAutospacing="1" w:line="360" w:lineRule="auto"/>
        <w:rPr>
          <w:rFonts w:ascii="Times New Roman" w:hAnsi="Times New Roman" w:cs="Times New Roman"/>
          <w:sz w:val="22"/>
          <w:szCs w:val="22"/>
        </w:rPr>
      </w:pPr>
      <w:proofErr w:type="spellStart"/>
      <w:r w:rsidRPr="00E00777">
        <w:rPr>
          <w:rStyle w:val="Strong"/>
          <w:rFonts w:ascii="Times New Roman" w:hAnsi="Times New Roman" w:cs="Times New Roman"/>
          <w:sz w:val="22"/>
          <w:szCs w:val="22"/>
        </w:rPr>
        <w:t>Waghmare</w:t>
      </w:r>
      <w:proofErr w:type="spellEnd"/>
      <w:r w:rsidRPr="00E00777">
        <w:rPr>
          <w:rStyle w:val="Strong"/>
          <w:rFonts w:ascii="Times New Roman" w:hAnsi="Times New Roman" w:cs="Times New Roman"/>
          <w:sz w:val="22"/>
          <w:szCs w:val="22"/>
        </w:rPr>
        <w:t xml:space="preserve">, S. A., &amp; </w:t>
      </w:r>
      <w:proofErr w:type="spellStart"/>
      <w:r w:rsidRPr="00E00777">
        <w:rPr>
          <w:rStyle w:val="Strong"/>
          <w:rFonts w:ascii="Times New Roman" w:hAnsi="Times New Roman" w:cs="Times New Roman"/>
          <w:sz w:val="22"/>
          <w:szCs w:val="22"/>
        </w:rPr>
        <w:t>Patil</w:t>
      </w:r>
      <w:proofErr w:type="spellEnd"/>
      <w:r w:rsidRPr="00E00777">
        <w:rPr>
          <w:rStyle w:val="Strong"/>
          <w:rFonts w:ascii="Times New Roman" w:hAnsi="Times New Roman" w:cs="Times New Roman"/>
          <w:sz w:val="22"/>
          <w:szCs w:val="22"/>
        </w:rPr>
        <w:t>, R. D. (2020).</w:t>
      </w:r>
      <w:r w:rsidRPr="00E00777">
        <w:rPr>
          <w:rFonts w:ascii="Times New Roman" w:hAnsi="Times New Roman" w:cs="Times New Roman"/>
          <w:sz w:val="22"/>
          <w:szCs w:val="22"/>
        </w:rPr>
        <w:t xml:space="preserve"> "Smart Attendance System Using Face Recognition and RFID Technology." </w:t>
      </w:r>
      <w:r w:rsidRPr="00E00777">
        <w:rPr>
          <w:rStyle w:val="Emphasis"/>
          <w:rFonts w:ascii="Times New Roman" w:hAnsi="Times New Roman" w:cs="Times New Roman"/>
          <w:sz w:val="22"/>
          <w:szCs w:val="22"/>
        </w:rPr>
        <w:t>International Journal of Computer Applications, 175(7), 12-16.</w:t>
      </w:r>
      <w:r w:rsidRPr="00E00777">
        <w:rPr>
          <w:rFonts w:ascii="Times New Roman" w:hAnsi="Times New Roman" w:cs="Times New Roman"/>
          <w:sz w:val="22"/>
          <w:szCs w:val="22"/>
        </w:rPr>
        <w:t>Focuses on integrating facial recognition and RFID for automated attendance.</w:t>
      </w:r>
    </w:p>
    <w:p w14:paraId="38C3FB41" w14:textId="77777777" w:rsidR="004B2F6B" w:rsidRPr="00E00777" w:rsidRDefault="004B2F6B" w:rsidP="006C7A59">
      <w:pPr>
        <w:pStyle w:val="NormalWeb"/>
        <w:numPr>
          <w:ilvl w:val="0"/>
          <w:numId w:val="21"/>
        </w:numPr>
        <w:spacing w:before="100" w:beforeAutospacing="1" w:after="100" w:afterAutospacing="1" w:line="360" w:lineRule="auto"/>
        <w:rPr>
          <w:rFonts w:ascii="Times New Roman" w:hAnsi="Times New Roman" w:cs="Times New Roman"/>
          <w:sz w:val="22"/>
          <w:szCs w:val="22"/>
        </w:rPr>
      </w:pPr>
      <w:proofErr w:type="spellStart"/>
      <w:r w:rsidRPr="00E00777">
        <w:rPr>
          <w:rStyle w:val="Strong"/>
          <w:rFonts w:ascii="Times New Roman" w:hAnsi="Times New Roman" w:cs="Times New Roman"/>
          <w:sz w:val="22"/>
          <w:szCs w:val="22"/>
        </w:rPr>
        <w:t>Vijayakumar</w:t>
      </w:r>
      <w:proofErr w:type="spellEnd"/>
      <w:r w:rsidRPr="00E00777">
        <w:rPr>
          <w:rStyle w:val="Strong"/>
          <w:rFonts w:ascii="Times New Roman" w:hAnsi="Times New Roman" w:cs="Times New Roman"/>
          <w:sz w:val="22"/>
          <w:szCs w:val="22"/>
        </w:rPr>
        <w:t>, V., &amp; S. R. S. (2019).</w:t>
      </w:r>
      <w:r w:rsidRPr="00E00777">
        <w:rPr>
          <w:rFonts w:ascii="Times New Roman" w:hAnsi="Times New Roman" w:cs="Times New Roman"/>
          <w:sz w:val="22"/>
          <w:szCs w:val="22"/>
        </w:rPr>
        <w:t xml:space="preserve"> "Design and Implementation of an Automated Attendance System." </w:t>
      </w:r>
      <w:r w:rsidRPr="00E00777">
        <w:rPr>
          <w:rStyle w:val="Emphasis"/>
          <w:rFonts w:ascii="Times New Roman" w:hAnsi="Times New Roman" w:cs="Times New Roman"/>
          <w:sz w:val="22"/>
          <w:szCs w:val="22"/>
        </w:rPr>
        <w:t xml:space="preserve">International Journal of Computer Applications, 38(12), 34-40. </w:t>
      </w:r>
      <w:r w:rsidRPr="00E00777">
        <w:rPr>
          <w:rFonts w:ascii="Times New Roman" w:hAnsi="Times New Roman" w:cs="Times New Roman"/>
          <w:sz w:val="22"/>
          <w:szCs w:val="22"/>
        </w:rPr>
        <w:t>Provides insights into designing automated attendance systems with PHP and MySQL.</w:t>
      </w:r>
    </w:p>
    <w:p w14:paraId="518AAEA0" w14:textId="77777777" w:rsidR="004B2F6B" w:rsidRPr="00E00777" w:rsidRDefault="004B2F6B" w:rsidP="006C7A59">
      <w:pPr>
        <w:pStyle w:val="NormalWeb"/>
        <w:numPr>
          <w:ilvl w:val="0"/>
          <w:numId w:val="21"/>
        </w:numPr>
        <w:spacing w:before="100" w:beforeAutospacing="1" w:after="100" w:afterAutospacing="1" w:line="360" w:lineRule="auto"/>
        <w:rPr>
          <w:rFonts w:ascii="Times New Roman" w:hAnsi="Times New Roman" w:cs="Times New Roman"/>
          <w:sz w:val="22"/>
          <w:szCs w:val="22"/>
        </w:rPr>
      </w:pPr>
      <w:r w:rsidRPr="00E00777">
        <w:rPr>
          <w:rStyle w:val="Strong"/>
          <w:rFonts w:ascii="Times New Roman" w:hAnsi="Times New Roman" w:cs="Times New Roman"/>
          <w:sz w:val="22"/>
          <w:szCs w:val="22"/>
        </w:rPr>
        <w:t>PHP Manual (Official Documentation).</w:t>
      </w:r>
      <w:r w:rsidRPr="00E00777">
        <w:rPr>
          <w:rFonts w:ascii="Times New Roman" w:hAnsi="Times New Roman" w:cs="Times New Roman"/>
          <w:sz w:val="22"/>
          <w:szCs w:val="22"/>
        </w:rPr>
        <w:t xml:space="preserve"> (</w:t>
      </w:r>
      <w:proofErr w:type="spellStart"/>
      <w:r w:rsidRPr="00E00777">
        <w:rPr>
          <w:rFonts w:ascii="Times New Roman" w:hAnsi="Times New Roman" w:cs="Times New Roman"/>
          <w:sz w:val="22"/>
          <w:szCs w:val="22"/>
        </w:rPr>
        <w:t>n.d.</w:t>
      </w:r>
      <w:proofErr w:type="spellEnd"/>
      <w:r w:rsidRPr="00E00777">
        <w:rPr>
          <w:rFonts w:ascii="Times New Roman" w:hAnsi="Times New Roman" w:cs="Times New Roman"/>
          <w:sz w:val="22"/>
          <w:szCs w:val="22"/>
        </w:rPr>
        <w:t xml:space="preserve">). Retrieved from </w:t>
      </w:r>
      <w:hyperlink r:id="rId25" w:tgtFrame="_new" w:history="1">
        <w:r w:rsidRPr="00E00777">
          <w:rPr>
            <w:rStyle w:val="Hyperlink"/>
            <w:rFonts w:ascii="Times New Roman" w:hAnsi="Times New Roman" w:cs="Times New Roman"/>
            <w:sz w:val="22"/>
            <w:szCs w:val="22"/>
          </w:rPr>
          <w:t>https://www.php.net/manual/en/</w:t>
        </w:r>
      </w:hyperlink>
      <w:r w:rsidRPr="00E00777">
        <w:rPr>
          <w:rFonts w:ascii="Times New Roman" w:hAnsi="Times New Roman" w:cs="Times New Roman"/>
          <w:sz w:val="22"/>
          <w:szCs w:val="22"/>
        </w:rPr>
        <w:t xml:space="preserve"> Official PHP documentation for backend programming and database management.</w:t>
      </w:r>
    </w:p>
    <w:p w14:paraId="505A0AF0" w14:textId="77777777" w:rsidR="004B2F6B" w:rsidRPr="00E00777" w:rsidRDefault="004B2F6B" w:rsidP="006C7A59">
      <w:pPr>
        <w:pStyle w:val="NormalWeb"/>
        <w:numPr>
          <w:ilvl w:val="0"/>
          <w:numId w:val="21"/>
        </w:numPr>
        <w:spacing w:before="100" w:beforeAutospacing="1" w:after="100" w:afterAutospacing="1" w:line="360" w:lineRule="auto"/>
        <w:rPr>
          <w:rFonts w:ascii="Times New Roman" w:hAnsi="Times New Roman" w:cs="Times New Roman"/>
          <w:sz w:val="22"/>
          <w:szCs w:val="22"/>
        </w:rPr>
      </w:pPr>
      <w:r w:rsidRPr="00E00777">
        <w:rPr>
          <w:rStyle w:val="Strong"/>
          <w:rFonts w:ascii="Times New Roman" w:hAnsi="Times New Roman" w:cs="Times New Roman"/>
          <w:sz w:val="22"/>
          <w:szCs w:val="22"/>
        </w:rPr>
        <w:t>MySQL Documentation.</w:t>
      </w:r>
      <w:r w:rsidRPr="00E00777">
        <w:rPr>
          <w:rFonts w:ascii="Times New Roman" w:hAnsi="Times New Roman" w:cs="Times New Roman"/>
          <w:sz w:val="22"/>
          <w:szCs w:val="22"/>
        </w:rPr>
        <w:t xml:space="preserve"> (</w:t>
      </w:r>
      <w:proofErr w:type="spellStart"/>
      <w:r w:rsidRPr="00E00777">
        <w:rPr>
          <w:rFonts w:ascii="Times New Roman" w:hAnsi="Times New Roman" w:cs="Times New Roman"/>
          <w:sz w:val="22"/>
          <w:szCs w:val="22"/>
        </w:rPr>
        <w:t>n.d.</w:t>
      </w:r>
      <w:proofErr w:type="spellEnd"/>
      <w:r w:rsidRPr="00E00777">
        <w:rPr>
          <w:rFonts w:ascii="Times New Roman" w:hAnsi="Times New Roman" w:cs="Times New Roman"/>
          <w:sz w:val="22"/>
          <w:szCs w:val="22"/>
        </w:rPr>
        <w:t xml:space="preserve">). Retrieved from </w:t>
      </w:r>
      <w:hyperlink r:id="rId26" w:tgtFrame="_new" w:history="1">
        <w:r w:rsidRPr="00E00777">
          <w:rPr>
            <w:rStyle w:val="Hyperlink"/>
            <w:rFonts w:ascii="Times New Roman" w:hAnsi="Times New Roman" w:cs="Times New Roman"/>
            <w:sz w:val="22"/>
            <w:szCs w:val="22"/>
          </w:rPr>
          <w:t>https://dev.mysql.com/doc/</w:t>
        </w:r>
      </w:hyperlink>
      <w:r w:rsidRPr="00E00777">
        <w:rPr>
          <w:rFonts w:ascii="Times New Roman" w:hAnsi="Times New Roman" w:cs="Times New Roman"/>
          <w:sz w:val="22"/>
          <w:szCs w:val="22"/>
        </w:rPr>
        <w:t xml:space="preserve"> Provides details on MySQL database management for efficient data handling.</w:t>
      </w:r>
    </w:p>
    <w:p w14:paraId="296278B9" w14:textId="77777777" w:rsidR="009C1052" w:rsidRPr="00E00777" w:rsidRDefault="004B2F6B" w:rsidP="00FB5890">
      <w:pPr>
        <w:pStyle w:val="NormalWeb"/>
        <w:numPr>
          <w:ilvl w:val="0"/>
          <w:numId w:val="21"/>
        </w:numPr>
        <w:spacing w:before="100" w:beforeAutospacing="1" w:after="100" w:afterAutospacing="1" w:line="360" w:lineRule="auto"/>
        <w:rPr>
          <w:rFonts w:ascii="Times New Roman" w:hAnsi="Times New Roman" w:cs="Times New Roman"/>
          <w:sz w:val="22"/>
          <w:szCs w:val="22"/>
        </w:rPr>
      </w:pPr>
      <w:r w:rsidRPr="00E00777">
        <w:rPr>
          <w:rStyle w:val="Strong"/>
          <w:rFonts w:ascii="Times New Roman" w:hAnsi="Times New Roman" w:cs="Times New Roman"/>
          <w:sz w:val="22"/>
          <w:szCs w:val="22"/>
        </w:rPr>
        <w:t>Lowe, L., &amp; Greer, M. (2020).</w:t>
      </w:r>
      <w:r w:rsidRPr="00E00777">
        <w:rPr>
          <w:rFonts w:ascii="Times New Roman" w:hAnsi="Times New Roman" w:cs="Times New Roman"/>
          <w:sz w:val="22"/>
          <w:szCs w:val="22"/>
        </w:rPr>
        <w:t xml:space="preserve"> "The Future of Attendance Systems: Integration with Cloud and AI Technologies." </w:t>
      </w:r>
      <w:r w:rsidRPr="00E00777">
        <w:rPr>
          <w:rStyle w:val="Emphasis"/>
          <w:rFonts w:ascii="Times New Roman" w:hAnsi="Times New Roman" w:cs="Times New Roman"/>
          <w:sz w:val="22"/>
          <w:szCs w:val="22"/>
        </w:rPr>
        <w:t xml:space="preserve">International Journal of Emerging Technologies in Education, 22(4), 45-55. </w:t>
      </w:r>
      <w:r w:rsidRPr="00E00777">
        <w:rPr>
          <w:rFonts w:ascii="Times New Roman" w:hAnsi="Times New Roman" w:cs="Times New Roman"/>
          <w:sz w:val="22"/>
          <w:szCs w:val="22"/>
        </w:rPr>
        <w:t>Discusses the future integration of cloud and AI for attendance automation.</w:t>
      </w:r>
    </w:p>
    <w:sectPr w:rsidR="009C1052" w:rsidRPr="00E00777">
      <w:pgSz w:w="11910" w:h="16840"/>
      <w:pgMar w:top="720" w:right="720" w:bottom="720" w:left="720" w:header="142" w:footer="289" w:gutter="0"/>
      <w:pgNumType w:start="1"/>
      <w:cols w:num="2" w:space="4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AD9F1" w14:textId="77777777" w:rsidR="00481890" w:rsidRDefault="00481890" w:rsidP="00D87E6C">
      <w:r>
        <w:separator/>
      </w:r>
    </w:p>
  </w:endnote>
  <w:endnote w:type="continuationSeparator" w:id="0">
    <w:p w14:paraId="4EDBD005" w14:textId="77777777" w:rsidR="00481890" w:rsidRDefault="00481890" w:rsidP="00D87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NewRomanPS-BoldMT">
    <w:altName w:val="Segoe Print"/>
    <w:charset w:val="00"/>
    <w:family w:val="auto"/>
    <w:pitch w:val="default"/>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18E6C" w14:textId="77777777" w:rsidR="00481890" w:rsidRDefault="00481890" w:rsidP="00D87E6C">
      <w:r>
        <w:separator/>
      </w:r>
    </w:p>
  </w:footnote>
  <w:footnote w:type="continuationSeparator" w:id="0">
    <w:p w14:paraId="30DEBC60" w14:textId="77777777" w:rsidR="00481890" w:rsidRDefault="00481890" w:rsidP="00D87E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EB6424"/>
    <w:multiLevelType w:val="singleLevel"/>
    <w:tmpl w:val="90EB6424"/>
    <w:lvl w:ilvl="0">
      <w:start w:val="1"/>
      <w:numFmt w:val="decimal"/>
      <w:lvlText w:val="%1."/>
      <w:lvlJc w:val="left"/>
      <w:pPr>
        <w:tabs>
          <w:tab w:val="left" w:pos="425"/>
        </w:tabs>
        <w:ind w:left="425" w:hanging="425"/>
      </w:pPr>
      <w:rPr>
        <w:rFonts w:hint="default"/>
      </w:rPr>
    </w:lvl>
  </w:abstractNum>
  <w:abstractNum w:abstractNumId="1" w15:restartNumberingAfterBreak="0">
    <w:nsid w:val="A47A1067"/>
    <w:multiLevelType w:val="singleLevel"/>
    <w:tmpl w:val="A47A1067"/>
    <w:lvl w:ilvl="0">
      <w:start w:val="1"/>
      <w:numFmt w:val="decimal"/>
      <w:lvlText w:val="%1."/>
      <w:lvlJc w:val="left"/>
      <w:pPr>
        <w:tabs>
          <w:tab w:val="left" w:pos="425"/>
        </w:tabs>
        <w:ind w:left="625" w:hanging="425"/>
      </w:pPr>
      <w:rPr>
        <w:rFonts w:hint="default"/>
        <w:sz w:val="16"/>
        <w:szCs w:val="16"/>
      </w:rPr>
    </w:lvl>
  </w:abstractNum>
  <w:abstractNum w:abstractNumId="2" w15:restartNumberingAfterBreak="0">
    <w:nsid w:val="B6033E77"/>
    <w:multiLevelType w:val="singleLevel"/>
    <w:tmpl w:val="B6033E77"/>
    <w:lvl w:ilvl="0">
      <w:start w:val="1"/>
      <w:numFmt w:val="decimal"/>
      <w:lvlText w:val="%1."/>
      <w:lvlJc w:val="left"/>
      <w:pPr>
        <w:tabs>
          <w:tab w:val="left" w:pos="425"/>
        </w:tabs>
        <w:ind w:left="425" w:hanging="425"/>
      </w:pPr>
      <w:rPr>
        <w:rFonts w:hint="default"/>
        <w:b w:val="0"/>
        <w:bCs w:val="0"/>
      </w:rPr>
    </w:lvl>
  </w:abstractNum>
  <w:abstractNum w:abstractNumId="3" w15:restartNumberingAfterBreak="0">
    <w:nsid w:val="D0E9805F"/>
    <w:multiLevelType w:val="multilevel"/>
    <w:tmpl w:val="E80E0634"/>
    <w:lvl w:ilvl="0">
      <w:start w:val="1"/>
      <w:numFmt w:val="decimal"/>
      <w:lvlText w:val="%1."/>
      <w:lvlJc w:val="left"/>
      <w:pPr>
        <w:tabs>
          <w:tab w:val="left" w:pos="425"/>
        </w:tabs>
        <w:ind w:left="425" w:hanging="425"/>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DCFC9745"/>
    <w:multiLevelType w:val="singleLevel"/>
    <w:tmpl w:val="DCFC9745"/>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E5B105A0"/>
    <w:multiLevelType w:val="singleLevel"/>
    <w:tmpl w:val="E5B105A0"/>
    <w:lvl w:ilvl="0">
      <w:start w:val="1"/>
      <w:numFmt w:val="bullet"/>
      <w:lvlText w:val="○"/>
      <w:lvlJc w:val="left"/>
      <w:pPr>
        <w:tabs>
          <w:tab w:val="left" w:pos="420"/>
        </w:tabs>
        <w:ind w:left="420" w:hanging="420"/>
      </w:pPr>
      <w:rPr>
        <w:rFonts w:ascii="Arial" w:hAnsi="Arial" w:cs="Arial" w:hint="default"/>
      </w:rPr>
    </w:lvl>
  </w:abstractNum>
  <w:abstractNum w:abstractNumId="6" w15:restartNumberingAfterBreak="0">
    <w:nsid w:val="EABA0DFD"/>
    <w:multiLevelType w:val="singleLevel"/>
    <w:tmpl w:val="EABA0DFD"/>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FF07971B"/>
    <w:multiLevelType w:val="singleLevel"/>
    <w:tmpl w:val="FF07971B"/>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9"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10"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11"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12"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13"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14"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5"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6"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7"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8" w15:restartNumberingAfterBreak="0">
    <w:nsid w:val="02AD4E79"/>
    <w:multiLevelType w:val="hybridMultilevel"/>
    <w:tmpl w:val="A274D840"/>
    <w:lvl w:ilvl="0" w:tplc="E5B105A0">
      <w:start w:val="1"/>
      <w:numFmt w:val="bullet"/>
      <w:lvlText w:val="○"/>
      <w:lvlJc w:val="left"/>
      <w:pPr>
        <w:ind w:left="720" w:hanging="360"/>
      </w:pPr>
      <w:rPr>
        <w:rFonts w:ascii="Arial"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785190F"/>
    <w:multiLevelType w:val="hybridMultilevel"/>
    <w:tmpl w:val="5F280E94"/>
    <w:lvl w:ilvl="0" w:tplc="A1A6E596">
      <w:start w:val="1"/>
      <w:numFmt w:val="decimal"/>
      <w:lvlText w:val="%1."/>
      <w:lvlJc w:val="left"/>
      <w:pPr>
        <w:ind w:left="720" w:hanging="360"/>
      </w:pPr>
      <w:rPr>
        <w:rFonts w:eastAsiaTheme="minorEastAsia"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A26369A"/>
    <w:multiLevelType w:val="singleLevel"/>
    <w:tmpl w:val="0A26369A"/>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13BC4B8E"/>
    <w:multiLevelType w:val="hybridMultilevel"/>
    <w:tmpl w:val="03ECB86C"/>
    <w:lvl w:ilvl="0" w:tplc="E5B105A0">
      <w:start w:val="1"/>
      <w:numFmt w:val="bullet"/>
      <w:lvlText w:val="○"/>
      <w:lvlJc w:val="left"/>
      <w:pPr>
        <w:ind w:left="360" w:hanging="360"/>
      </w:pPr>
      <w:rPr>
        <w:rFonts w:ascii="Arial" w:hAnsi="Arial" w:cs="Aria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1D753B9A"/>
    <w:multiLevelType w:val="multilevel"/>
    <w:tmpl w:val="A048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4A2E8C"/>
    <w:multiLevelType w:val="hybridMultilevel"/>
    <w:tmpl w:val="86001A08"/>
    <w:lvl w:ilvl="0" w:tplc="A1A6E596">
      <w:start w:val="1"/>
      <w:numFmt w:val="decimal"/>
      <w:lvlText w:val="%1."/>
      <w:lvlJc w:val="left"/>
      <w:pPr>
        <w:ind w:left="502" w:hanging="360"/>
      </w:pPr>
      <w:rPr>
        <w:rFonts w:eastAsiaTheme="minorEastAsia" w:hint="default"/>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1F0C48BB"/>
    <w:multiLevelType w:val="multilevel"/>
    <w:tmpl w:val="06E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7729D4"/>
    <w:multiLevelType w:val="hybridMultilevel"/>
    <w:tmpl w:val="A6861638"/>
    <w:lvl w:ilvl="0" w:tplc="A1A6E596">
      <w:start w:val="1"/>
      <w:numFmt w:val="decimal"/>
      <w:lvlText w:val="%1."/>
      <w:lvlJc w:val="left"/>
      <w:pPr>
        <w:ind w:left="720" w:hanging="360"/>
      </w:pPr>
      <w:rPr>
        <w:rFonts w:eastAsiaTheme="minorEastAsia"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12245A2"/>
    <w:multiLevelType w:val="multilevel"/>
    <w:tmpl w:val="2CCE3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A55541"/>
    <w:multiLevelType w:val="multilevel"/>
    <w:tmpl w:val="AEF8D9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BC4334"/>
    <w:multiLevelType w:val="multilevel"/>
    <w:tmpl w:val="A2A8B4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F33C9C"/>
    <w:multiLevelType w:val="hybridMultilevel"/>
    <w:tmpl w:val="CD7C87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7171EFD"/>
    <w:multiLevelType w:val="hybridMultilevel"/>
    <w:tmpl w:val="323CB49E"/>
    <w:lvl w:ilvl="0" w:tplc="E5B105A0">
      <w:start w:val="1"/>
      <w:numFmt w:val="bullet"/>
      <w:lvlText w:val="○"/>
      <w:lvlJc w:val="left"/>
      <w:pPr>
        <w:ind w:left="720" w:hanging="360"/>
      </w:pPr>
      <w:rPr>
        <w:rFonts w:ascii="Arial"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7649849"/>
    <w:multiLevelType w:val="singleLevel"/>
    <w:tmpl w:val="67649849"/>
    <w:lvl w:ilvl="0">
      <w:start w:val="1"/>
      <w:numFmt w:val="decimal"/>
      <w:lvlText w:val="%1."/>
      <w:lvlJc w:val="left"/>
      <w:pPr>
        <w:tabs>
          <w:tab w:val="left" w:pos="425"/>
        </w:tabs>
        <w:ind w:left="425" w:hanging="425"/>
      </w:pPr>
      <w:rPr>
        <w:rFonts w:hint="default"/>
      </w:rPr>
    </w:lvl>
  </w:abstractNum>
  <w:num w:numId="1" w16cid:durableId="1527407227">
    <w:abstractNumId w:val="17"/>
  </w:num>
  <w:num w:numId="2" w16cid:durableId="327752113">
    <w:abstractNumId w:val="15"/>
  </w:num>
  <w:num w:numId="3" w16cid:durableId="517356459">
    <w:abstractNumId w:val="14"/>
  </w:num>
  <w:num w:numId="4" w16cid:durableId="817038048">
    <w:abstractNumId w:val="13"/>
  </w:num>
  <w:num w:numId="5" w16cid:durableId="966619247">
    <w:abstractNumId w:val="12"/>
  </w:num>
  <w:num w:numId="6" w16cid:durableId="782383396">
    <w:abstractNumId w:val="16"/>
  </w:num>
  <w:num w:numId="7" w16cid:durableId="1942176573">
    <w:abstractNumId w:val="11"/>
  </w:num>
  <w:num w:numId="8" w16cid:durableId="243227472">
    <w:abstractNumId w:val="10"/>
  </w:num>
  <w:num w:numId="9" w16cid:durableId="214316516">
    <w:abstractNumId w:val="9"/>
  </w:num>
  <w:num w:numId="10" w16cid:durableId="1817531142">
    <w:abstractNumId w:val="8"/>
  </w:num>
  <w:num w:numId="11" w16cid:durableId="362754240">
    <w:abstractNumId w:val="4"/>
  </w:num>
  <w:num w:numId="12" w16cid:durableId="1339577522">
    <w:abstractNumId w:val="1"/>
  </w:num>
  <w:num w:numId="13" w16cid:durableId="1360624601">
    <w:abstractNumId w:val="20"/>
  </w:num>
  <w:num w:numId="14" w16cid:durableId="170989783">
    <w:abstractNumId w:val="7"/>
  </w:num>
  <w:num w:numId="15" w16cid:durableId="690568117">
    <w:abstractNumId w:val="6"/>
  </w:num>
  <w:num w:numId="16" w16cid:durableId="1051031536">
    <w:abstractNumId w:val="3"/>
  </w:num>
  <w:num w:numId="17" w16cid:durableId="1205408032">
    <w:abstractNumId w:val="5"/>
  </w:num>
  <w:num w:numId="18" w16cid:durableId="837765283">
    <w:abstractNumId w:val="0"/>
  </w:num>
  <w:num w:numId="19" w16cid:durableId="1729300069">
    <w:abstractNumId w:val="31"/>
  </w:num>
  <w:num w:numId="20" w16cid:durableId="1129200980">
    <w:abstractNumId w:val="2"/>
  </w:num>
  <w:num w:numId="21" w16cid:durableId="2136217739">
    <w:abstractNumId w:val="27"/>
  </w:num>
  <w:num w:numId="22" w16cid:durableId="988480633">
    <w:abstractNumId w:val="29"/>
  </w:num>
  <w:num w:numId="23" w16cid:durableId="229998369">
    <w:abstractNumId w:val="18"/>
  </w:num>
  <w:num w:numId="24" w16cid:durableId="369064606">
    <w:abstractNumId w:val="24"/>
  </w:num>
  <w:num w:numId="25" w16cid:durableId="227961897">
    <w:abstractNumId w:val="19"/>
  </w:num>
  <w:num w:numId="26" w16cid:durableId="1889294570">
    <w:abstractNumId w:val="25"/>
  </w:num>
  <w:num w:numId="27" w16cid:durableId="516307336">
    <w:abstractNumId w:val="22"/>
  </w:num>
  <w:num w:numId="28" w16cid:durableId="1263029660">
    <w:abstractNumId w:val="30"/>
  </w:num>
  <w:num w:numId="29" w16cid:durableId="1469132475">
    <w:abstractNumId w:val="23"/>
  </w:num>
  <w:num w:numId="30" w16cid:durableId="378624780">
    <w:abstractNumId w:val="21"/>
  </w:num>
  <w:num w:numId="31" w16cid:durableId="2098284824">
    <w:abstractNumId w:val="26"/>
  </w:num>
  <w:num w:numId="32" w16cid:durableId="10770952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B35D62"/>
    <w:rsid w:val="00050A31"/>
    <w:rsid w:val="000716D2"/>
    <w:rsid w:val="00071AAB"/>
    <w:rsid w:val="00095F1A"/>
    <w:rsid w:val="000B76C4"/>
    <w:rsid w:val="000C5610"/>
    <w:rsid w:val="000E6552"/>
    <w:rsid w:val="000F2B1B"/>
    <w:rsid w:val="000F3A4F"/>
    <w:rsid w:val="000F59AC"/>
    <w:rsid w:val="00106008"/>
    <w:rsid w:val="001060EB"/>
    <w:rsid w:val="00127F27"/>
    <w:rsid w:val="001364FE"/>
    <w:rsid w:val="001368DD"/>
    <w:rsid w:val="00147DB3"/>
    <w:rsid w:val="001518A5"/>
    <w:rsid w:val="00170095"/>
    <w:rsid w:val="00170E4F"/>
    <w:rsid w:val="001743F4"/>
    <w:rsid w:val="00187C33"/>
    <w:rsid w:val="001936B7"/>
    <w:rsid w:val="00196AB1"/>
    <w:rsid w:val="001E64AC"/>
    <w:rsid w:val="00201333"/>
    <w:rsid w:val="00210FA7"/>
    <w:rsid w:val="002118F4"/>
    <w:rsid w:val="00216417"/>
    <w:rsid w:val="0026631D"/>
    <w:rsid w:val="002B05DE"/>
    <w:rsid w:val="002C2F53"/>
    <w:rsid w:val="002F2E65"/>
    <w:rsid w:val="0033518C"/>
    <w:rsid w:val="003437C2"/>
    <w:rsid w:val="00377186"/>
    <w:rsid w:val="003A1C03"/>
    <w:rsid w:val="003C7AAE"/>
    <w:rsid w:val="004144A4"/>
    <w:rsid w:val="00414627"/>
    <w:rsid w:val="00425D63"/>
    <w:rsid w:val="004643D8"/>
    <w:rsid w:val="00481890"/>
    <w:rsid w:val="004931F9"/>
    <w:rsid w:val="00497C24"/>
    <w:rsid w:val="004B2F6B"/>
    <w:rsid w:val="004C7BA5"/>
    <w:rsid w:val="004E7628"/>
    <w:rsid w:val="004F48F2"/>
    <w:rsid w:val="005149B1"/>
    <w:rsid w:val="00532881"/>
    <w:rsid w:val="00562504"/>
    <w:rsid w:val="00562D23"/>
    <w:rsid w:val="005647F2"/>
    <w:rsid w:val="005662D1"/>
    <w:rsid w:val="00573A09"/>
    <w:rsid w:val="005A4526"/>
    <w:rsid w:val="005A7866"/>
    <w:rsid w:val="005C1B16"/>
    <w:rsid w:val="005E53D0"/>
    <w:rsid w:val="006002EB"/>
    <w:rsid w:val="006128EF"/>
    <w:rsid w:val="00614769"/>
    <w:rsid w:val="006152E6"/>
    <w:rsid w:val="006264B4"/>
    <w:rsid w:val="00633109"/>
    <w:rsid w:val="00643033"/>
    <w:rsid w:val="00644CC3"/>
    <w:rsid w:val="00661468"/>
    <w:rsid w:val="006649F0"/>
    <w:rsid w:val="0067245D"/>
    <w:rsid w:val="0068470E"/>
    <w:rsid w:val="00690DB7"/>
    <w:rsid w:val="00691B5A"/>
    <w:rsid w:val="00695DCD"/>
    <w:rsid w:val="006A05CC"/>
    <w:rsid w:val="006A35A7"/>
    <w:rsid w:val="006C7A59"/>
    <w:rsid w:val="007152D7"/>
    <w:rsid w:val="00746C14"/>
    <w:rsid w:val="007C2C59"/>
    <w:rsid w:val="007D7B8B"/>
    <w:rsid w:val="007E0E28"/>
    <w:rsid w:val="00801F23"/>
    <w:rsid w:val="00837632"/>
    <w:rsid w:val="00840D4B"/>
    <w:rsid w:val="0085640F"/>
    <w:rsid w:val="008567AA"/>
    <w:rsid w:val="00863CE9"/>
    <w:rsid w:val="00891CB5"/>
    <w:rsid w:val="00892712"/>
    <w:rsid w:val="008A680A"/>
    <w:rsid w:val="008B0BB0"/>
    <w:rsid w:val="008E6C4B"/>
    <w:rsid w:val="008F18C0"/>
    <w:rsid w:val="00907648"/>
    <w:rsid w:val="00930FDE"/>
    <w:rsid w:val="00942405"/>
    <w:rsid w:val="00984C93"/>
    <w:rsid w:val="00987CE1"/>
    <w:rsid w:val="0099405C"/>
    <w:rsid w:val="00996124"/>
    <w:rsid w:val="009A7605"/>
    <w:rsid w:val="009B1F00"/>
    <w:rsid w:val="009C1052"/>
    <w:rsid w:val="009C600F"/>
    <w:rsid w:val="009C74FA"/>
    <w:rsid w:val="009D3723"/>
    <w:rsid w:val="009E04F2"/>
    <w:rsid w:val="00A03B7B"/>
    <w:rsid w:val="00A200C9"/>
    <w:rsid w:val="00A250D5"/>
    <w:rsid w:val="00A32F56"/>
    <w:rsid w:val="00A36028"/>
    <w:rsid w:val="00A62C1A"/>
    <w:rsid w:val="00A91424"/>
    <w:rsid w:val="00AA2C77"/>
    <w:rsid w:val="00AC3FB9"/>
    <w:rsid w:val="00AC702A"/>
    <w:rsid w:val="00AD226F"/>
    <w:rsid w:val="00AF0E60"/>
    <w:rsid w:val="00B13A52"/>
    <w:rsid w:val="00B24CF4"/>
    <w:rsid w:val="00B26993"/>
    <w:rsid w:val="00B4570C"/>
    <w:rsid w:val="00B5208C"/>
    <w:rsid w:val="00B717B3"/>
    <w:rsid w:val="00B74876"/>
    <w:rsid w:val="00BA0085"/>
    <w:rsid w:val="00BB7C2B"/>
    <w:rsid w:val="00BC1664"/>
    <w:rsid w:val="00BC2546"/>
    <w:rsid w:val="00C02B47"/>
    <w:rsid w:val="00C05085"/>
    <w:rsid w:val="00C1593D"/>
    <w:rsid w:val="00C439F8"/>
    <w:rsid w:val="00C468B9"/>
    <w:rsid w:val="00C51950"/>
    <w:rsid w:val="00C51A64"/>
    <w:rsid w:val="00C56C7E"/>
    <w:rsid w:val="00C7295F"/>
    <w:rsid w:val="00C776A4"/>
    <w:rsid w:val="00CA2C6C"/>
    <w:rsid w:val="00CC0600"/>
    <w:rsid w:val="00CC78AC"/>
    <w:rsid w:val="00CF7953"/>
    <w:rsid w:val="00D07232"/>
    <w:rsid w:val="00D10245"/>
    <w:rsid w:val="00D21BDD"/>
    <w:rsid w:val="00D25C8B"/>
    <w:rsid w:val="00D646F2"/>
    <w:rsid w:val="00D65F07"/>
    <w:rsid w:val="00D87E6C"/>
    <w:rsid w:val="00D92BB7"/>
    <w:rsid w:val="00D95F5F"/>
    <w:rsid w:val="00DC76D2"/>
    <w:rsid w:val="00DD30ED"/>
    <w:rsid w:val="00E00777"/>
    <w:rsid w:val="00E417B7"/>
    <w:rsid w:val="00E64C21"/>
    <w:rsid w:val="00E6513C"/>
    <w:rsid w:val="00E67EDF"/>
    <w:rsid w:val="00E75904"/>
    <w:rsid w:val="00E964C2"/>
    <w:rsid w:val="00EC24C6"/>
    <w:rsid w:val="00EF2933"/>
    <w:rsid w:val="00F05146"/>
    <w:rsid w:val="00F1115D"/>
    <w:rsid w:val="00F3513C"/>
    <w:rsid w:val="00F465C5"/>
    <w:rsid w:val="00F5180D"/>
    <w:rsid w:val="00F51B21"/>
    <w:rsid w:val="00F51D87"/>
    <w:rsid w:val="00F8455C"/>
    <w:rsid w:val="00F946B6"/>
    <w:rsid w:val="00FB5890"/>
    <w:rsid w:val="112D573C"/>
    <w:rsid w:val="11DB13D3"/>
    <w:rsid w:val="132F218B"/>
    <w:rsid w:val="1FB81921"/>
    <w:rsid w:val="28557FE9"/>
    <w:rsid w:val="3859701B"/>
    <w:rsid w:val="4E2831DF"/>
    <w:rsid w:val="54286729"/>
    <w:rsid w:val="757D7511"/>
    <w:rsid w:val="79B35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DEC1E6"/>
  <w15:docId w15:val="{6326B786-8874-4D41-A3DA-E79D157F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header" w:qFormat="0"/>
    <w:lsdException w:name="caption" w:semiHidden="1" w:unhideWhenUsed="1"/>
    <w:lsdException w:name="annotation reference" w:qFormat="0"/>
    <w:lsdException w:name="page number" w:qFormat="0"/>
    <w:lsdException w:name="endnote text" w:qFormat="0"/>
    <w:lsdException w:name="macro" w:qFormat="0"/>
    <w:lsdException w:name="List 3" w:qFormat="0"/>
    <w:lsdException w:name="List Number 3" w:qFormat="0"/>
    <w:lsdException w:name="List Number 4" w:qFormat="0"/>
    <w:lsdException w:name="List Number 5" w:qFormat="0"/>
    <w:lsdException w:name="Signature" w:qFormat="0"/>
    <w:lsdException w:name="Default Paragraph Font" w:semiHidden="1" w:qFormat="0"/>
    <w:lsdException w:name="Body Text Indent" w:qFormat="0"/>
    <w:lsdException w:name="List Continue 4" w:qFormat="0"/>
    <w:lsdException w:name="List Continue 5" w:qFormat="0"/>
    <w:lsdException w:name="Body Text First Indent" w:qFormat="0"/>
    <w:lsdException w:name="Block Text" w:qFormat="0"/>
    <w:lsdException w:name="Strong" w:uiPriority="22"/>
    <w:lsdException w:name="Emphasis" w:uiPriority="20"/>
    <w:lsdException w:name="Plain Text" w:qFormat="0"/>
    <w:lsdException w:name="HTML Top of Form" w:semiHidden="1" w:uiPriority="99" w:unhideWhenUsed="1" w:qFormat="0"/>
    <w:lsdException w:name="HTML Bottom of Form" w:semiHidden="1" w:uiPriority="99" w:unhideWhenUsed="1" w:qFormat="0"/>
    <w:lsdException w:name="Normal (Web)" w:uiPriority="99"/>
    <w:lsdException w:name="HTML Acronym" w:qFormat="0"/>
    <w:lsdException w:name="HTML Cite" w:qFormat="0"/>
    <w:lsdException w:name="HTML Definition" w:qFormat="0"/>
    <w:lsdException w:name="HTML Variable"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0"/>
    <w:lsdException w:name="Table Classic 3" w:semiHidden="1" w:unhideWhenUsed="1" w:qFormat="0"/>
    <w:lsdException w:name="Table Classic 4" w:semiHidden="1" w:unhideWhenUsed="1" w:qFormat="0"/>
    <w:lsdException w:name="Table Colorful 1" w:semiHidden="1" w:unhideWhenUsed="1"/>
    <w:lsdException w:name="Table Colorful 2" w:semiHidden="1" w:unhideWhenUsed="1"/>
    <w:lsdException w:name="Table Colorful 3" w:semiHidden="1" w:unhideWhenUsed="1"/>
    <w:lsdException w:name="Table Columns 1" w:semiHidden="1" w:unhideWhenUsed="1" w:qFormat="0"/>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0"/>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0"/>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sz w:val="16"/>
      <w:szCs w:val="16"/>
    </w:rPr>
  </w:style>
  <w:style w:type="paragraph" w:styleId="BlockText">
    <w:name w:val="Block Text"/>
    <w:basedOn w:val="Normal"/>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pPr>
      <w:ind w:firstLineChars="100" w:firstLine="420"/>
    </w:pPr>
  </w:style>
  <w:style w:type="paragraph" w:styleId="BodyTextIndent">
    <w:name w:val="Body Text Indent"/>
    <w:basedOn w:val="Normal"/>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uiPriority w:val="20"/>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TMLAcronym">
    <w:name w:val="HTML Acronym"/>
    <w:basedOn w:val="DefaultParagraphFont"/>
  </w:style>
  <w:style w:type="paragraph" w:styleId="HTMLAddress">
    <w:name w:val="HTML Address"/>
    <w:basedOn w:val="Normal"/>
    <w:qFormat/>
    <w:rPr>
      <w:i/>
      <w:iCs/>
    </w:rPr>
  </w:style>
  <w:style w:type="character" w:styleId="HTMLCite">
    <w:name w:val="HTML Cite"/>
    <w:basedOn w:val="DefaultParagraphFon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pPr>
      <w:spacing w:after="120"/>
      <w:ind w:leftChars="800" w:left="1680"/>
    </w:pPr>
  </w:style>
  <w:style w:type="paragraph" w:styleId="ListContinue5">
    <w:name w:val="List Continue 5"/>
    <w:basedOn w:val="Normal"/>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style>
  <w:style w:type="paragraph" w:styleId="PlainText">
    <w:name w:val="Plain Text"/>
    <w:basedOn w:val="Normal"/>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pPr>
      <w:ind w:leftChars="2100" w:left="100"/>
    </w:pPr>
  </w:style>
  <w:style w:type="character" w:styleId="Strong">
    <w:name w:val="Strong"/>
    <w:basedOn w:val="DefaultParagraphFont"/>
    <w:uiPriority w:val="22"/>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u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u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u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u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u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u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uiPriority w:val="99"/>
    <w:rsid w:val="00C43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4288">
      <w:bodyDiv w:val="1"/>
      <w:marLeft w:val="0"/>
      <w:marRight w:val="0"/>
      <w:marTop w:val="0"/>
      <w:marBottom w:val="0"/>
      <w:divBdr>
        <w:top w:val="none" w:sz="0" w:space="0" w:color="auto"/>
        <w:left w:val="none" w:sz="0" w:space="0" w:color="auto"/>
        <w:bottom w:val="none" w:sz="0" w:space="0" w:color="auto"/>
        <w:right w:val="none" w:sz="0" w:space="0" w:color="auto"/>
      </w:divBdr>
    </w:div>
    <w:div w:id="345641797">
      <w:bodyDiv w:val="1"/>
      <w:marLeft w:val="0"/>
      <w:marRight w:val="0"/>
      <w:marTop w:val="0"/>
      <w:marBottom w:val="0"/>
      <w:divBdr>
        <w:top w:val="none" w:sz="0" w:space="0" w:color="auto"/>
        <w:left w:val="none" w:sz="0" w:space="0" w:color="auto"/>
        <w:bottom w:val="none" w:sz="0" w:space="0" w:color="auto"/>
        <w:right w:val="none" w:sz="0" w:space="0" w:color="auto"/>
      </w:divBdr>
    </w:div>
    <w:div w:id="712773820">
      <w:bodyDiv w:val="1"/>
      <w:marLeft w:val="0"/>
      <w:marRight w:val="0"/>
      <w:marTop w:val="0"/>
      <w:marBottom w:val="0"/>
      <w:divBdr>
        <w:top w:val="none" w:sz="0" w:space="0" w:color="auto"/>
        <w:left w:val="none" w:sz="0" w:space="0" w:color="auto"/>
        <w:bottom w:val="none" w:sz="0" w:space="0" w:color="auto"/>
        <w:right w:val="none" w:sz="0" w:space="0" w:color="auto"/>
      </w:divBdr>
    </w:div>
    <w:div w:id="838422736">
      <w:bodyDiv w:val="1"/>
      <w:marLeft w:val="0"/>
      <w:marRight w:val="0"/>
      <w:marTop w:val="0"/>
      <w:marBottom w:val="0"/>
      <w:divBdr>
        <w:top w:val="none" w:sz="0" w:space="0" w:color="auto"/>
        <w:left w:val="none" w:sz="0" w:space="0" w:color="auto"/>
        <w:bottom w:val="none" w:sz="0" w:space="0" w:color="auto"/>
        <w:right w:val="none" w:sz="0" w:space="0" w:color="auto"/>
      </w:divBdr>
      <w:divsChild>
        <w:div w:id="42095476">
          <w:marLeft w:val="0"/>
          <w:marRight w:val="0"/>
          <w:marTop w:val="0"/>
          <w:marBottom w:val="0"/>
          <w:divBdr>
            <w:top w:val="none" w:sz="0" w:space="0" w:color="auto"/>
            <w:left w:val="none" w:sz="0" w:space="0" w:color="auto"/>
            <w:bottom w:val="none" w:sz="0" w:space="0" w:color="auto"/>
            <w:right w:val="none" w:sz="0" w:space="0" w:color="auto"/>
          </w:divBdr>
          <w:divsChild>
            <w:div w:id="1275088818">
              <w:marLeft w:val="0"/>
              <w:marRight w:val="0"/>
              <w:marTop w:val="0"/>
              <w:marBottom w:val="0"/>
              <w:divBdr>
                <w:top w:val="none" w:sz="0" w:space="0" w:color="auto"/>
                <w:left w:val="none" w:sz="0" w:space="0" w:color="auto"/>
                <w:bottom w:val="none" w:sz="0" w:space="0" w:color="auto"/>
                <w:right w:val="none" w:sz="0" w:space="0" w:color="auto"/>
              </w:divBdr>
              <w:divsChild>
                <w:div w:id="1695032011">
                  <w:marLeft w:val="0"/>
                  <w:marRight w:val="0"/>
                  <w:marTop w:val="0"/>
                  <w:marBottom w:val="0"/>
                  <w:divBdr>
                    <w:top w:val="none" w:sz="0" w:space="0" w:color="auto"/>
                    <w:left w:val="none" w:sz="0" w:space="0" w:color="auto"/>
                    <w:bottom w:val="none" w:sz="0" w:space="0" w:color="auto"/>
                    <w:right w:val="none" w:sz="0" w:space="0" w:color="auto"/>
                  </w:divBdr>
                  <w:divsChild>
                    <w:div w:id="1617059225">
                      <w:marLeft w:val="0"/>
                      <w:marRight w:val="0"/>
                      <w:marTop w:val="0"/>
                      <w:marBottom w:val="0"/>
                      <w:divBdr>
                        <w:top w:val="none" w:sz="0" w:space="0" w:color="auto"/>
                        <w:left w:val="none" w:sz="0" w:space="0" w:color="auto"/>
                        <w:bottom w:val="none" w:sz="0" w:space="0" w:color="auto"/>
                        <w:right w:val="none" w:sz="0" w:space="0" w:color="auto"/>
                      </w:divBdr>
                      <w:divsChild>
                        <w:div w:id="1256401992">
                          <w:marLeft w:val="0"/>
                          <w:marRight w:val="0"/>
                          <w:marTop w:val="0"/>
                          <w:marBottom w:val="0"/>
                          <w:divBdr>
                            <w:top w:val="none" w:sz="0" w:space="0" w:color="auto"/>
                            <w:left w:val="none" w:sz="0" w:space="0" w:color="auto"/>
                            <w:bottom w:val="none" w:sz="0" w:space="0" w:color="auto"/>
                            <w:right w:val="none" w:sz="0" w:space="0" w:color="auto"/>
                          </w:divBdr>
                          <w:divsChild>
                            <w:div w:id="1224684566">
                              <w:marLeft w:val="0"/>
                              <w:marRight w:val="0"/>
                              <w:marTop w:val="0"/>
                              <w:marBottom w:val="0"/>
                              <w:divBdr>
                                <w:top w:val="none" w:sz="0" w:space="0" w:color="auto"/>
                                <w:left w:val="none" w:sz="0" w:space="0" w:color="auto"/>
                                <w:bottom w:val="none" w:sz="0" w:space="0" w:color="auto"/>
                                <w:right w:val="none" w:sz="0" w:space="0" w:color="auto"/>
                              </w:divBdr>
                              <w:divsChild>
                                <w:div w:id="1974746685">
                                  <w:marLeft w:val="0"/>
                                  <w:marRight w:val="0"/>
                                  <w:marTop w:val="0"/>
                                  <w:marBottom w:val="0"/>
                                  <w:divBdr>
                                    <w:top w:val="none" w:sz="0" w:space="0" w:color="auto"/>
                                    <w:left w:val="none" w:sz="0" w:space="0" w:color="auto"/>
                                    <w:bottom w:val="none" w:sz="0" w:space="0" w:color="auto"/>
                                    <w:right w:val="none" w:sz="0" w:space="0" w:color="auto"/>
                                  </w:divBdr>
                                  <w:divsChild>
                                    <w:div w:id="8012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830950">
      <w:bodyDiv w:val="1"/>
      <w:marLeft w:val="0"/>
      <w:marRight w:val="0"/>
      <w:marTop w:val="0"/>
      <w:marBottom w:val="0"/>
      <w:divBdr>
        <w:top w:val="none" w:sz="0" w:space="0" w:color="auto"/>
        <w:left w:val="none" w:sz="0" w:space="0" w:color="auto"/>
        <w:bottom w:val="none" w:sz="0" w:space="0" w:color="auto"/>
        <w:right w:val="none" w:sz="0" w:space="0" w:color="auto"/>
      </w:divBdr>
      <w:divsChild>
        <w:div w:id="185339917">
          <w:marLeft w:val="0"/>
          <w:marRight w:val="0"/>
          <w:marTop w:val="0"/>
          <w:marBottom w:val="0"/>
          <w:divBdr>
            <w:top w:val="none" w:sz="0" w:space="0" w:color="auto"/>
            <w:left w:val="none" w:sz="0" w:space="0" w:color="auto"/>
            <w:bottom w:val="none" w:sz="0" w:space="0" w:color="auto"/>
            <w:right w:val="none" w:sz="0" w:space="0" w:color="auto"/>
          </w:divBdr>
          <w:divsChild>
            <w:div w:id="1987932692">
              <w:marLeft w:val="0"/>
              <w:marRight w:val="0"/>
              <w:marTop w:val="0"/>
              <w:marBottom w:val="0"/>
              <w:divBdr>
                <w:top w:val="none" w:sz="0" w:space="0" w:color="auto"/>
                <w:left w:val="none" w:sz="0" w:space="0" w:color="auto"/>
                <w:bottom w:val="none" w:sz="0" w:space="0" w:color="auto"/>
                <w:right w:val="none" w:sz="0" w:space="0" w:color="auto"/>
              </w:divBdr>
              <w:divsChild>
                <w:div w:id="2058510526">
                  <w:marLeft w:val="0"/>
                  <w:marRight w:val="0"/>
                  <w:marTop w:val="0"/>
                  <w:marBottom w:val="0"/>
                  <w:divBdr>
                    <w:top w:val="none" w:sz="0" w:space="0" w:color="auto"/>
                    <w:left w:val="none" w:sz="0" w:space="0" w:color="auto"/>
                    <w:bottom w:val="none" w:sz="0" w:space="0" w:color="auto"/>
                    <w:right w:val="none" w:sz="0" w:space="0" w:color="auto"/>
                  </w:divBdr>
                  <w:divsChild>
                    <w:div w:id="1072511627">
                      <w:marLeft w:val="0"/>
                      <w:marRight w:val="0"/>
                      <w:marTop w:val="0"/>
                      <w:marBottom w:val="0"/>
                      <w:divBdr>
                        <w:top w:val="none" w:sz="0" w:space="0" w:color="auto"/>
                        <w:left w:val="none" w:sz="0" w:space="0" w:color="auto"/>
                        <w:bottom w:val="none" w:sz="0" w:space="0" w:color="auto"/>
                        <w:right w:val="none" w:sz="0" w:space="0" w:color="auto"/>
                      </w:divBdr>
                      <w:divsChild>
                        <w:div w:id="1856459863">
                          <w:marLeft w:val="0"/>
                          <w:marRight w:val="0"/>
                          <w:marTop w:val="0"/>
                          <w:marBottom w:val="0"/>
                          <w:divBdr>
                            <w:top w:val="none" w:sz="0" w:space="0" w:color="auto"/>
                            <w:left w:val="none" w:sz="0" w:space="0" w:color="auto"/>
                            <w:bottom w:val="none" w:sz="0" w:space="0" w:color="auto"/>
                            <w:right w:val="none" w:sz="0" w:space="0" w:color="auto"/>
                          </w:divBdr>
                          <w:divsChild>
                            <w:div w:id="1218708453">
                              <w:marLeft w:val="0"/>
                              <w:marRight w:val="0"/>
                              <w:marTop w:val="0"/>
                              <w:marBottom w:val="0"/>
                              <w:divBdr>
                                <w:top w:val="none" w:sz="0" w:space="0" w:color="auto"/>
                                <w:left w:val="none" w:sz="0" w:space="0" w:color="auto"/>
                                <w:bottom w:val="none" w:sz="0" w:space="0" w:color="auto"/>
                                <w:right w:val="none" w:sz="0" w:space="0" w:color="auto"/>
                              </w:divBdr>
                              <w:divsChild>
                                <w:div w:id="288705216">
                                  <w:marLeft w:val="0"/>
                                  <w:marRight w:val="0"/>
                                  <w:marTop w:val="0"/>
                                  <w:marBottom w:val="0"/>
                                  <w:divBdr>
                                    <w:top w:val="none" w:sz="0" w:space="0" w:color="auto"/>
                                    <w:left w:val="none" w:sz="0" w:space="0" w:color="auto"/>
                                    <w:bottom w:val="none" w:sz="0" w:space="0" w:color="auto"/>
                                    <w:right w:val="none" w:sz="0" w:space="0" w:color="auto"/>
                                  </w:divBdr>
                                  <w:divsChild>
                                    <w:div w:id="12624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232273">
      <w:bodyDiv w:val="1"/>
      <w:marLeft w:val="0"/>
      <w:marRight w:val="0"/>
      <w:marTop w:val="0"/>
      <w:marBottom w:val="0"/>
      <w:divBdr>
        <w:top w:val="none" w:sz="0" w:space="0" w:color="auto"/>
        <w:left w:val="none" w:sz="0" w:space="0" w:color="auto"/>
        <w:bottom w:val="none" w:sz="0" w:space="0" w:color="auto"/>
        <w:right w:val="none" w:sz="0" w:space="0" w:color="auto"/>
      </w:divBdr>
    </w:div>
    <w:div w:id="1551574863">
      <w:bodyDiv w:val="1"/>
      <w:marLeft w:val="0"/>
      <w:marRight w:val="0"/>
      <w:marTop w:val="0"/>
      <w:marBottom w:val="0"/>
      <w:divBdr>
        <w:top w:val="none" w:sz="0" w:space="0" w:color="auto"/>
        <w:left w:val="none" w:sz="0" w:space="0" w:color="auto"/>
        <w:bottom w:val="none" w:sz="0" w:space="0" w:color="auto"/>
        <w:right w:val="none" w:sz="0" w:space="0" w:color="auto"/>
      </w:divBdr>
    </w:div>
    <w:div w:id="1732654999">
      <w:bodyDiv w:val="1"/>
      <w:marLeft w:val="0"/>
      <w:marRight w:val="0"/>
      <w:marTop w:val="0"/>
      <w:marBottom w:val="0"/>
      <w:divBdr>
        <w:top w:val="none" w:sz="0" w:space="0" w:color="auto"/>
        <w:left w:val="none" w:sz="0" w:space="0" w:color="auto"/>
        <w:bottom w:val="none" w:sz="0" w:space="0" w:color="auto"/>
        <w:right w:val="none" w:sz="0" w:space="0" w:color="auto"/>
      </w:divBdr>
    </w:div>
    <w:div w:id="206393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hyperlink" Target="https://dev.mysql.com/doc/" TargetMode="External"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hyperlink" Target="https://www.php.net/manual/en/" TargetMode="Externa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fontTable" Target="fontTable.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2313</Words>
  <Characters>13186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WPS_1706108419</dc:creator>
  <cp:lastModifiedBy>Shrivardhan Patil</cp:lastModifiedBy>
  <cp:revision>6</cp:revision>
  <dcterms:created xsi:type="dcterms:W3CDTF">2025-03-17T02:55:00Z</dcterms:created>
  <dcterms:modified xsi:type="dcterms:W3CDTF">2025-03-17T02:59:00Z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BA37E7C7CB99435FA2D370670AF65657_11</vt:lpwstr>
  </property>
</Properties>
</file>