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56"/>
        <w:ind w:left="640" w:right="995" w:firstLine="0"/>
        <w:jc w:val="left"/>
        <w:rPr>
          <w:b/>
          <w:sz w:val="52"/>
        </w:rPr>
      </w:pPr>
      <w:r>
        <w:rPr>
          <w:b/>
          <w:sz w:val="52"/>
        </w:rPr>
        <w:t>FABRICATION OF BOREWELL</w:t>
      </w:r>
      <w:r>
        <w:rPr>
          <w:b/>
          <w:spacing w:val="-127"/>
          <w:sz w:val="52"/>
        </w:rPr>
        <w:t xml:space="preserve"> </w:t>
      </w:r>
      <w:r>
        <w:rPr>
          <w:b/>
          <w:sz w:val="52"/>
        </w:rPr>
        <w:t>RESCUE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ROBOT</w:t>
      </w:r>
    </w:p>
    <w:p>
      <w:pPr>
        <w:spacing w:after="0"/>
        <w:jc w:val="left"/>
        <w:rPr>
          <w:sz w:val="52"/>
        </w:rPr>
      </w:pPr>
    </w:p>
    <w:p>
      <w:pPr>
        <w:spacing w:after="0"/>
        <w:jc w:val="left"/>
        <w:rPr>
          <w:rFonts w:hint="default"/>
          <w:sz w:val="52"/>
          <w:lang w:val="en-US"/>
        </w:rPr>
      </w:pPr>
      <w:r>
        <w:rPr>
          <w:rFonts w:hint="default"/>
          <w:sz w:val="52"/>
          <w:lang w:val="en-US"/>
        </w:rPr>
        <w:t xml:space="preserve"> Author by </w:t>
      </w:r>
    </w:p>
    <w:p>
      <w:pPr>
        <w:spacing w:after="0"/>
        <w:ind w:firstLine="1040" w:firstLineChars="200"/>
        <w:jc w:val="left"/>
        <w:rPr>
          <w:rFonts w:hint="default"/>
          <w:sz w:val="52"/>
          <w:lang w:val="en-US"/>
        </w:rPr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  <w:bookmarkStart w:id="28" w:name="_GoBack"/>
      <w:bookmarkEnd w:id="28"/>
      <w:r>
        <w:rPr>
          <w:rFonts w:hint="default"/>
          <w:sz w:val="52"/>
          <w:lang w:val="en-US"/>
        </w:rPr>
        <w:t xml:space="preserve"> </w:t>
      </w:r>
      <w:r>
        <w:rPr>
          <w:rFonts w:hint="default"/>
          <w:sz w:val="40"/>
          <w:szCs w:val="18"/>
          <w:lang w:val="en-US"/>
        </w:rPr>
        <w:t>AKASH R</w: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8"/>
        <w:rPr>
          <w:b/>
          <w:sz w:val="24"/>
        </w:rPr>
      </w:pPr>
    </w:p>
    <w:p>
      <w:pPr>
        <w:pStyle w:val="2"/>
        <w:spacing w:before="85"/>
        <w:ind w:left="3843" w:right="3743"/>
        <w:jc w:val="center"/>
      </w:pPr>
      <w:bookmarkStart w:id="0" w:name="ABSTRACT"/>
      <w:bookmarkEnd w:id="0"/>
      <w:r>
        <w:t>ABSTRACT</w:t>
      </w:r>
    </w:p>
    <w:p>
      <w:pPr>
        <w:pStyle w:val="6"/>
        <w:rPr>
          <w:b/>
          <w:sz w:val="34"/>
        </w:rPr>
      </w:pPr>
    </w:p>
    <w:p>
      <w:pPr>
        <w:pStyle w:val="6"/>
        <w:rPr>
          <w:b/>
          <w:sz w:val="34"/>
        </w:rPr>
      </w:pPr>
    </w:p>
    <w:p>
      <w:pPr>
        <w:pStyle w:val="8"/>
        <w:numPr>
          <w:ilvl w:val="0"/>
          <w:numId w:val="1"/>
        </w:numPr>
        <w:tabs>
          <w:tab w:val="left" w:pos="940"/>
        </w:tabs>
        <w:spacing w:before="269" w:after="0" w:line="475" w:lineRule="auto"/>
        <w:ind w:left="940" w:right="117" w:hanging="360"/>
        <w:jc w:val="both"/>
        <w:rPr>
          <w:sz w:val="28"/>
        </w:rPr>
      </w:pPr>
      <w:r>
        <w:rPr>
          <w:sz w:val="28"/>
        </w:rPr>
        <w:t>In the past few years, there have been several accidents of children falling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into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abandoned</w:t>
      </w:r>
      <w:r>
        <w:rPr>
          <w:spacing w:val="-12"/>
          <w:sz w:val="28"/>
        </w:rPr>
        <w:t xml:space="preserve"> </w:t>
      </w:r>
      <w:r>
        <w:rPr>
          <w:sz w:val="28"/>
        </w:rPr>
        <w:t>bore</w:t>
      </w:r>
      <w:r>
        <w:rPr>
          <w:spacing w:val="-10"/>
          <w:sz w:val="28"/>
        </w:rPr>
        <w:t xml:space="preserve"> </w:t>
      </w:r>
      <w:r>
        <w:rPr>
          <w:sz w:val="28"/>
        </w:rPr>
        <w:t>wells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18"/>
          <w:sz w:val="28"/>
        </w:rPr>
        <w:t xml:space="preserve"> </w:t>
      </w:r>
      <w:r>
        <w:rPr>
          <w:sz w:val="28"/>
        </w:rPr>
        <w:t>India.</w:t>
      </w:r>
      <w:r>
        <w:rPr>
          <w:spacing w:val="-9"/>
          <w:sz w:val="28"/>
        </w:rPr>
        <w:t xml:space="preserve"> </w:t>
      </w:r>
      <w:r>
        <w:rPr>
          <w:sz w:val="28"/>
        </w:rPr>
        <w:t>Abandoned</w:t>
      </w:r>
      <w:r>
        <w:rPr>
          <w:spacing w:val="-9"/>
          <w:sz w:val="28"/>
        </w:rPr>
        <w:t xml:space="preserve"> </w:t>
      </w:r>
      <w:r>
        <w:rPr>
          <w:sz w:val="28"/>
        </w:rPr>
        <w:t>bore</w:t>
      </w:r>
      <w:r>
        <w:rPr>
          <w:spacing w:val="-13"/>
          <w:sz w:val="28"/>
        </w:rPr>
        <w:t xml:space="preserve"> </w:t>
      </w:r>
      <w:r>
        <w:rPr>
          <w:sz w:val="28"/>
        </w:rPr>
        <w:t>wells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10"/>
          <w:sz w:val="28"/>
        </w:rPr>
        <w:t xml:space="preserve"> </w:t>
      </w:r>
      <w:r>
        <w:rPr>
          <w:sz w:val="28"/>
        </w:rPr>
        <w:t>turned</w:t>
      </w:r>
      <w:r>
        <w:rPr>
          <w:spacing w:val="-68"/>
          <w:sz w:val="28"/>
        </w:rPr>
        <w:t xml:space="preserve"> </w:t>
      </w:r>
      <w:r>
        <w:rPr>
          <w:sz w:val="28"/>
        </w:rPr>
        <w:t>into death pits for children. The problem is all over India. Rescue teams</w:t>
      </w:r>
      <w:r>
        <w:rPr>
          <w:spacing w:val="1"/>
          <w:sz w:val="28"/>
        </w:rPr>
        <w:t xml:space="preserve"> </w:t>
      </w:r>
      <w:r>
        <w:rPr>
          <w:sz w:val="28"/>
        </w:rPr>
        <w:t>spend</w:t>
      </w:r>
      <w:r>
        <w:rPr>
          <w:spacing w:val="-6"/>
          <w:sz w:val="28"/>
        </w:rPr>
        <w:t xml:space="preserve"> </w:t>
      </w:r>
      <w:r>
        <w:rPr>
          <w:sz w:val="28"/>
        </w:rPr>
        <w:t>hours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sometimes</w:t>
      </w:r>
      <w:r>
        <w:rPr>
          <w:spacing w:val="-1"/>
          <w:sz w:val="28"/>
        </w:rPr>
        <w:t xml:space="preserve"> </w:t>
      </w:r>
      <w:r>
        <w:rPr>
          <w:sz w:val="28"/>
        </w:rPr>
        <w:t>days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futile</w:t>
      </w:r>
      <w:r>
        <w:rPr>
          <w:spacing w:val="-3"/>
          <w:sz w:val="28"/>
        </w:rPr>
        <w:t xml:space="preserve"> </w:t>
      </w:r>
      <w:r>
        <w:rPr>
          <w:sz w:val="28"/>
        </w:rPr>
        <w:t>attempts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save</w:t>
      </w:r>
      <w:r>
        <w:rPr>
          <w:spacing w:val="-7"/>
          <w:sz w:val="28"/>
        </w:rPr>
        <w:t xml:space="preserve"> </w:t>
      </w: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</w:rPr>
        <w:t>little</w:t>
      </w:r>
      <w:r>
        <w:rPr>
          <w:spacing w:val="-4"/>
          <w:sz w:val="28"/>
        </w:rPr>
        <w:t xml:space="preserve"> </w:t>
      </w:r>
      <w:r>
        <w:rPr>
          <w:sz w:val="28"/>
        </w:rPr>
        <w:t>kids.</w:t>
      </w:r>
      <w:r>
        <w:rPr>
          <w:spacing w:val="-67"/>
          <w:sz w:val="28"/>
        </w:rPr>
        <w:t xml:space="preserve"> </w:t>
      </w:r>
      <w:r>
        <w:rPr>
          <w:sz w:val="28"/>
        </w:rPr>
        <w:t>This robot is used to rescue the child from borewell. It is fast, economical</w:t>
      </w:r>
      <w:r>
        <w:rPr>
          <w:spacing w:val="-67"/>
          <w:sz w:val="28"/>
        </w:rPr>
        <w:t xml:space="preserve"> </w:t>
      </w:r>
      <w:r>
        <w:rPr>
          <w:sz w:val="28"/>
        </w:rPr>
        <w:t>and safe. It has the facility to monitor trapped child, supply oxygen and</w:t>
      </w:r>
      <w:r>
        <w:rPr>
          <w:spacing w:val="1"/>
          <w:sz w:val="28"/>
        </w:rPr>
        <w:t xml:space="preserve"> </w:t>
      </w:r>
      <w:r>
        <w:rPr>
          <w:sz w:val="28"/>
        </w:rPr>
        <w:t>provide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supporting</w:t>
      </w:r>
      <w:r>
        <w:rPr>
          <w:spacing w:val="-12"/>
          <w:sz w:val="28"/>
        </w:rPr>
        <w:t xml:space="preserve"> </w:t>
      </w:r>
      <w:r>
        <w:rPr>
          <w:sz w:val="28"/>
        </w:rPr>
        <w:t>platform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lift up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child.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system</w:t>
      </w:r>
      <w:r>
        <w:rPr>
          <w:spacing w:val="-13"/>
          <w:sz w:val="28"/>
        </w:rPr>
        <w:t xml:space="preserve"> </w:t>
      </w:r>
      <w:r>
        <w:rPr>
          <w:sz w:val="28"/>
        </w:rPr>
        <w:t>will</w:t>
      </w:r>
      <w:r>
        <w:rPr>
          <w:spacing w:val="-12"/>
          <w:sz w:val="28"/>
        </w:rPr>
        <w:t xml:space="preserve"> </w:t>
      </w:r>
      <w:r>
        <w:rPr>
          <w:sz w:val="28"/>
        </w:rPr>
        <w:t>attach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68"/>
          <w:sz w:val="28"/>
        </w:rPr>
        <w:t xml:space="preserve"> </w:t>
      </w:r>
      <w:r>
        <w:rPr>
          <w:sz w:val="28"/>
        </w:rPr>
        <w:t>harness to child using robotic arms for picking up. The robotic arm has</w:t>
      </w:r>
      <w:r>
        <w:rPr>
          <w:spacing w:val="1"/>
          <w:sz w:val="28"/>
        </w:rPr>
        <w:t xml:space="preserve"> </w:t>
      </w:r>
      <w:r>
        <w:rPr>
          <w:sz w:val="28"/>
        </w:rPr>
        <w:t>attached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it</w:t>
      </w:r>
      <w:r>
        <w:rPr>
          <w:spacing w:val="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picking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placing</w:t>
      </w:r>
      <w:r>
        <w:rPr>
          <w:spacing w:val="-5"/>
          <w:sz w:val="28"/>
        </w:rPr>
        <w:t xml:space="preserve"> </w:t>
      </w:r>
      <w:r>
        <w:rPr>
          <w:sz w:val="28"/>
        </w:rPr>
        <w:t>using Arduino.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spacing w:before="11"/>
        <w:rPr>
          <w:sz w:val="24"/>
        </w:rPr>
      </w:pPr>
    </w:p>
    <w:p>
      <w:pPr>
        <w:pStyle w:val="8"/>
        <w:numPr>
          <w:ilvl w:val="0"/>
          <w:numId w:val="1"/>
        </w:numPr>
        <w:tabs>
          <w:tab w:val="left" w:pos="939"/>
          <w:tab w:val="left" w:pos="940"/>
        </w:tabs>
        <w:spacing w:before="0" w:after="0" w:line="240" w:lineRule="auto"/>
        <w:ind w:left="940" w:right="0" w:hanging="360"/>
        <w:jc w:val="left"/>
        <w:rPr>
          <w:sz w:val="28"/>
        </w:rPr>
      </w:pPr>
      <w:r>
        <w:rPr>
          <w:b/>
          <w:sz w:val="28"/>
        </w:rPr>
        <w:t>KEYWORDS: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GRIPPER,</w:t>
      </w:r>
      <w:r>
        <w:rPr>
          <w:spacing w:val="-8"/>
          <w:sz w:val="28"/>
        </w:rPr>
        <w:t xml:space="preserve"> </w:t>
      </w:r>
      <w:r>
        <w:rPr>
          <w:sz w:val="28"/>
        </w:rPr>
        <w:t>ARDUINO.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18"/>
        </w:rPr>
      </w:pPr>
    </w:p>
    <w:p>
      <w:pPr>
        <w:pStyle w:val="2"/>
      </w:pPr>
      <w:bookmarkStart w:id="1" w:name="CHAPTER 1"/>
      <w:bookmarkEnd w:id="1"/>
      <w:r>
        <w:t>CHAPTER</w:t>
      </w:r>
      <w:r>
        <w:rPr>
          <w:spacing w:val="-10"/>
        </w:rPr>
        <w:t xml:space="preserve"> </w:t>
      </w:r>
      <w:r>
        <w:t>1</w:t>
      </w:r>
    </w:p>
    <w:p>
      <w:pPr>
        <w:pStyle w:val="6"/>
        <w:spacing w:before="2"/>
        <w:rPr>
          <w:b/>
          <w:sz w:val="30"/>
        </w:rPr>
      </w:pPr>
    </w:p>
    <w:p>
      <w:pPr>
        <w:pStyle w:val="8"/>
        <w:numPr>
          <w:ilvl w:val="1"/>
          <w:numId w:val="2"/>
        </w:numPr>
        <w:tabs>
          <w:tab w:val="left" w:pos="939"/>
          <w:tab w:val="left" w:pos="940"/>
        </w:tabs>
        <w:spacing w:before="0" w:after="0" w:line="240" w:lineRule="auto"/>
        <w:ind w:left="940" w:right="0" w:hanging="720"/>
        <w:jc w:val="left"/>
        <w:rPr>
          <w:b/>
          <w:sz w:val="32"/>
        </w:rPr>
      </w:pPr>
      <w:r>
        <w:rPr>
          <w:b/>
          <w:sz w:val="32"/>
        </w:rPr>
        <w:t>INTRODUCTION</w:t>
      </w:r>
    </w:p>
    <w:p>
      <w:pPr>
        <w:pStyle w:val="6"/>
        <w:rPr>
          <w:b/>
          <w:sz w:val="34"/>
        </w:rPr>
      </w:pPr>
    </w:p>
    <w:p>
      <w:pPr>
        <w:pStyle w:val="6"/>
        <w:spacing w:before="267" w:line="360" w:lineRule="auto"/>
        <w:ind w:left="580" w:right="112"/>
        <w:jc w:val="both"/>
      </w:pPr>
      <w:r>
        <w:t>Water</w:t>
      </w:r>
      <w:r>
        <w:rPr>
          <w:spacing w:val="-8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or Bore</w:t>
      </w:r>
      <w:r>
        <w:rPr>
          <w:spacing w:val="-5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excavation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ground</w:t>
      </w:r>
      <w:r>
        <w:rPr>
          <w:spacing w:val="-6"/>
        </w:rPr>
        <w:t xml:space="preserve"> </w:t>
      </w:r>
      <w:r>
        <w:t>by</w:t>
      </w:r>
      <w:r>
        <w:rPr>
          <w:spacing w:val="-68"/>
        </w:rPr>
        <w:t xml:space="preserve"> </w:t>
      </w:r>
      <w:r>
        <w:t>digging, driving, boring, or drilling to access groundwater in underground</w:t>
      </w:r>
      <w:r>
        <w:rPr>
          <w:spacing w:val="1"/>
        </w:rPr>
        <w:t xml:space="preserve"> </w:t>
      </w:r>
      <w:r>
        <w:t>aquifers. The well water is drawn by a pump, or using containers, such as</w:t>
      </w:r>
      <w:r>
        <w:rPr>
          <w:spacing w:val="1"/>
        </w:rPr>
        <w:t xml:space="preserve"> </w:t>
      </w:r>
      <w:r>
        <w:t>buckets, that are raised mechanically or by hand. Now a days it’s quite often</w:t>
      </w:r>
      <w:r>
        <w:rPr>
          <w:spacing w:val="1"/>
        </w:rPr>
        <w:t xml:space="preserve"> </w:t>
      </w:r>
      <w:r>
        <w:t>we see unused bore wells left open after the use. Growing water scarcity is</w:t>
      </w:r>
      <w:r>
        <w:rPr>
          <w:spacing w:val="1"/>
        </w:rPr>
        <w:t xml:space="preserve"> </w:t>
      </w:r>
      <w:r>
        <w:t>being recognized as an important problem facing India. These bore wells are</w:t>
      </w:r>
      <w:r>
        <w:rPr>
          <w:spacing w:val="1"/>
        </w:rPr>
        <w:t xml:space="preserve"> </w:t>
      </w:r>
      <w:r>
        <w:t>left unclosed after identifying that ground water is not abundant at the place.</w:t>
      </w:r>
      <w:r>
        <w:rPr>
          <w:spacing w:val="1"/>
        </w:rPr>
        <w:t xml:space="preserve"> </w:t>
      </w:r>
      <w:r>
        <w:t>This resulted in vast increase in number of bore wells. Drilled wells with</w:t>
      </w:r>
      <w:r>
        <w:rPr>
          <w:spacing w:val="1"/>
        </w:rPr>
        <w:t xml:space="preserve"> </w:t>
      </w:r>
      <w:r>
        <w:t>electric pumps are used throughout the world, typically in rural or sparsely</w:t>
      </w:r>
      <w:r>
        <w:rPr>
          <w:spacing w:val="1"/>
        </w:rPr>
        <w:t xml:space="preserve"> </w:t>
      </w:r>
      <w:r>
        <w:t>populated areas, though many urban areas are supplied partly by municipal</w:t>
      </w:r>
      <w:r>
        <w:rPr>
          <w:spacing w:val="1"/>
        </w:rPr>
        <w:t xml:space="preserve"> </w:t>
      </w:r>
      <w:r>
        <w:t>wells. Most shallow well drilling machines are mounted on large trucks,</w:t>
      </w:r>
      <w:r>
        <w:rPr>
          <w:spacing w:val="1"/>
        </w:rPr>
        <w:t xml:space="preserve"> </w:t>
      </w:r>
      <w:r>
        <w:t>trailers, or</w:t>
      </w:r>
      <w:r>
        <w:rPr>
          <w:spacing w:val="-3"/>
        </w:rPr>
        <w:t xml:space="preserve"> </w:t>
      </w:r>
      <w:r>
        <w:t>tracked</w:t>
      </w:r>
      <w:r>
        <w:rPr>
          <w:spacing w:val="5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carriages.</w:t>
      </w: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2903220</wp:posOffset>
            </wp:positionH>
            <wp:positionV relativeFrom="paragraph">
              <wp:posOffset>165735</wp:posOffset>
            </wp:positionV>
            <wp:extent cx="1958340" cy="27717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272" cy="277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3"/>
        <w:rPr>
          <w:sz w:val="18"/>
        </w:rPr>
      </w:pPr>
    </w:p>
    <w:p>
      <w:pPr>
        <w:pStyle w:val="6"/>
        <w:spacing w:before="89" w:line="360" w:lineRule="auto"/>
        <w:ind w:left="580" w:right="115"/>
        <w:jc w:val="both"/>
      </w:pPr>
      <w:r>
        <w:t>Nowadays children falling in to the bore well seems common. Frequently we</w:t>
      </w:r>
      <w:r>
        <w:rPr>
          <w:spacing w:val="-67"/>
        </w:rPr>
        <w:t xml:space="preserve"> </w:t>
      </w:r>
      <w:r>
        <w:t>hear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news on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stuck</w:t>
      </w:r>
      <w:r>
        <w:rPr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bore</w:t>
      </w:r>
      <w:r>
        <w:rPr>
          <w:spacing w:val="-3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various parts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India.</w:t>
      </w:r>
      <w:r>
        <w:rPr>
          <w:spacing w:val="-2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most of the cases of children falling into bore wells seem to occur in rural</w:t>
      </w:r>
      <w:r>
        <w:rPr>
          <w:spacing w:val="1"/>
        </w:rPr>
        <w:t xml:space="preserve"> </w:t>
      </w:r>
      <w:r>
        <w:t>India. This says something about the bore well diameters. In the cities, bore</w:t>
      </w:r>
      <w:r>
        <w:rPr>
          <w:spacing w:val="1"/>
        </w:rPr>
        <w:t xml:space="preserve"> </w:t>
      </w:r>
      <w:r>
        <w:t>wells are dug for domestic purposes. These are lesser in diameter. So looks</w:t>
      </w:r>
      <w:r>
        <w:rPr>
          <w:spacing w:val="1"/>
        </w:rPr>
        <w:t xml:space="preserve"> </w:t>
      </w:r>
      <w:r>
        <w:t>like the bigger bore wells are the problem. Some manufacturing companies</w:t>
      </w:r>
      <w:r>
        <w:rPr>
          <w:spacing w:val="1"/>
        </w:rPr>
        <w:t xml:space="preserve"> </w:t>
      </w:r>
      <w:r>
        <w:t>too dig large-diameter bore wells. These might be typically located in the</w:t>
      </w:r>
      <w:r>
        <w:rPr>
          <w:spacing w:val="1"/>
        </w:rPr>
        <w:t xml:space="preserve"> </w:t>
      </w:r>
      <w:r>
        <w:t>villages. However, this is not the primary reason - in the villages, people</w:t>
      </w:r>
      <w:r>
        <w:rPr>
          <w:spacing w:val="1"/>
        </w:rPr>
        <w:t xml:space="preserve"> </w:t>
      </w:r>
      <w:r>
        <w:t>constantly seek groundwater. The moment a farm or company needs water ,</w:t>
      </w:r>
      <w:r>
        <w:rPr>
          <w:spacing w:val="1"/>
        </w:rPr>
        <w:t xml:space="preserve"> </w:t>
      </w:r>
      <w:r>
        <w:t>they try to dig a well. However, open wells are not always the solution (open</w:t>
      </w:r>
      <w:r>
        <w:rPr>
          <w:spacing w:val="-67"/>
        </w:rPr>
        <w:t xml:space="preserve"> </w:t>
      </w:r>
      <w:r>
        <w:t>wells are dug when you have groundwater available easily at shallow depths.</w:t>
      </w:r>
      <w:r>
        <w:rPr>
          <w:spacing w:val="-67"/>
        </w:rPr>
        <w:t xml:space="preserve"> </w:t>
      </w:r>
      <w:r>
        <w:t>Open</w:t>
      </w:r>
      <w:r>
        <w:rPr>
          <w:spacing w:val="-15"/>
        </w:rPr>
        <w:t xml:space="preserve"> </w:t>
      </w:r>
      <w:r>
        <w:t>wells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convenient.</w:t>
      </w:r>
      <w:r>
        <w:rPr>
          <w:spacing w:val="-6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groundwater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easily</w:t>
      </w:r>
      <w:r>
        <w:rPr>
          <w:spacing w:val="-15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thus</w:t>
      </w:r>
      <w:r>
        <w:rPr>
          <w:spacing w:val="-68"/>
        </w:rPr>
        <w:t xml:space="preserve"> </w:t>
      </w:r>
      <w:r>
        <w:t>bore wells are due to a greater depth. Also companies need more water and</w:t>
      </w:r>
      <w:r>
        <w:rPr>
          <w:spacing w:val="1"/>
        </w:rPr>
        <w:t xml:space="preserve"> </w:t>
      </w:r>
      <w:r>
        <w:rPr>
          <w:w w:val="95"/>
        </w:rPr>
        <w:t>wells won’t suffice). People need water and where does that come</w:t>
      </w:r>
      <w:r>
        <w:rPr>
          <w:spacing w:val="63"/>
        </w:rPr>
        <w:t xml:space="preserve"> </w:t>
      </w:r>
      <w:r>
        <w:rPr>
          <w:w w:val="95"/>
        </w:rPr>
        <w:t>from? River</w:t>
      </w:r>
      <w:r>
        <w:rPr>
          <w:spacing w:val="1"/>
          <w:w w:val="95"/>
        </w:rPr>
        <w:t xml:space="preserve"> </w:t>
      </w:r>
      <w:r>
        <w:t>or lake water supplies is not always available to all areas. Thus, groundwater</w:t>
      </w:r>
      <w:r>
        <w:rPr>
          <w:spacing w:val="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source.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dig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great</w:t>
      </w:r>
      <w:r>
        <w:rPr>
          <w:spacing w:val="-14"/>
        </w:rPr>
        <w:t xml:space="preserve"> </w:t>
      </w:r>
      <w:r>
        <w:t>depths</w:t>
      </w:r>
      <w:r>
        <w:rPr>
          <w:spacing w:val="-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get</w:t>
      </w:r>
      <w:r>
        <w:rPr>
          <w:spacing w:val="-14"/>
        </w:rPr>
        <w:t xml:space="preserve"> </w:t>
      </w:r>
      <w:r>
        <w:t>groundwater.</w:t>
      </w:r>
      <w:r>
        <w:rPr>
          <w:spacing w:val="-9"/>
        </w:rPr>
        <w:t xml:space="preserve"> </w:t>
      </w:r>
      <w:r>
        <w:t>Groundwater</w:t>
      </w:r>
      <w:r>
        <w:rPr>
          <w:spacing w:val="-68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various</w:t>
      </w:r>
      <w:r>
        <w:rPr>
          <w:spacing w:val="-14"/>
        </w:rPr>
        <w:t xml:space="preserve"> </w:t>
      </w:r>
      <w:r>
        <w:rPr>
          <w:spacing w:val="-1"/>
        </w:rPr>
        <w:t>reasons</w:t>
      </w:r>
      <w:r>
        <w:rPr>
          <w:spacing w:val="-9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summer,</w:t>
      </w:r>
      <w:r>
        <w:rPr>
          <w:spacing w:val="-14"/>
        </w:rPr>
        <w:t xml:space="preserve"> </w:t>
      </w:r>
      <w:r>
        <w:rPr>
          <w:spacing w:val="-1"/>
        </w:rPr>
        <w:t>over</w:t>
      </w:r>
      <w:r>
        <w:rPr>
          <w:spacing w:val="-18"/>
        </w:rPr>
        <w:t xml:space="preserve"> </w:t>
      </w:r>
      <w:r>
        <w:rPr>
          <w:spacing w:val="-1"/>
        </w:rPr>
        <w:t>exploitation,</w:t>
      </w:r>
      <w:r>
        <w:rPr>
          <w:spacing w:val="-9"/>
        </w:rPr>
        <w:t xml:space="preserve"> </w:t>
      </w:r>
      <w:r>
        <w:rPr>
          <w:spacing w:val="-1"/>
        </w:rPr>
        <w:t>less</w:t>
      </w:r>
      <w:r>
        <w:rPr>
          <w:spacing w:val="-11"/>
        </w:rPr>
        <w:t xml:space="preserve"> </w:t>
      </w:r>
      <w:r>
        <w:t>recharge</w:t>
      </w:r>
      <w:r>
        <w:rPr>
          <w:spacing w:val="-13"/>
        </w:rPr>
        <w:t xml:space="preserve"> </w:t>
      </w:r>
      <w:r>
        <w:t>etc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goes</w:t>
      </w:r>
      <w:r>
        <w:rPr>
          <w:spacing w:val="-68"/>
        </w:rPr>
        <w:t xml:space="preserve"> </w:t>
      </w:r>
      <w:r>
        <w:t>down deeper (water table). However, many of the bore wells do not yield</w:t>
      </w:r>
      <w:r>
        <w:rPr>
          <w:spacing w:val="1"/>
        </w:rPr>
        <w:t xml:space="preserve"> </w:t>
      </w:r>
      <w:r>
        <w:t>water and are “abandoned”. The driller might have used casing and partially</w:t>
      </w:r>
      <w:r>
        <w:rPr>
          <w:spacing w:val="1"/>
        </w:rPr>
        <w:t xml:space="preserve"> </w:t>
      </w:r>
      <w:r>
        <w:rPr>
          <w:spacing w:val="-1"/>
        </w:rPr>
        <w:t>sealed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hole.</w:t>
      </w:r>
      <w:r>
        <w:rPr>
          <w:spacing w:val="-11"/>
        </w:rPr>
        <w:t xml:space="preserve"> </w:t>
      </w:r>
      <w:r>
        <w:rPr>
          <w:spacing w:val="-1"/>
        </w:rPr>
        <w:t>Mostly,</w:t>
      </w:r>
      <w:r>
        <w:rPr>
          <w:spacing w:val="-9"/>
        </w:rPr>
        <w:t xml:space="preserve"> </w:t>
      </w:r>
      <w:r>
        <w:t>though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moment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water,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drillers</w:t>
      </w:r>
      <w:r>
        <w:rPr>
          <w:spacing w:val="-9"/>
        </w:rPr>
        <w:t xml:space="preserve"> </w:t>
      </w:r>
      <w:r>
        <w:t>pack</w:t>
      </w:r>
      <w:r>
        <w:rPr>
          <w:spacing w:val="-68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leave.</w:t>
      </w:r>
      <w:r>
        <w:rPr>
          <w:spacing w:val="1"/>
        </w:rPr>
        <w:t xml:space="preserve"> </w:t>
      </w:r>
      <w:r>
        <w:t>Vegetation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over and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bore</w:t>
      </w:r>
      <w:r>
        <w:rPr>
          <w:spacing w:val="1"/>
        </w:rPr>
        <w:t xml:space="preserve"> </w:t>
      </w:r>
      <w:r>
        <w:t>wells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forgotten.</w:t>
      </w:r>
      <w:r>
        <w:rPr>
          <w:spacing w:val="-67"/>
        </w:rPr>
        <w:t xml:space="preserve"> </w:t>
      </w:r>
      <w:r>
        <w:t>Someday a child wanders over and falls. in. The diameter is enough for the</w:t>
      </w:r>
      <w:r>
        <w:rPr>
          <w:spacing w:val="1"/>
        </w:rPr>
        <w:t xml:space="preserve"> </w:t>
      </w:r>
      <w:r>
        <w:t>child to fall in. However, it takes time to realize that the lost child could have</w:t>
      </w:r>
      <w:r>
        <w:rPr>
          <w:spacing w:val="-67"/>
        </w:rPr>
        <w:t xml:space="preserve"> </w:t>
      </w:r>
      <w:r>
        <w:t>fallen into the bore well. The inside of the bore well now defunct or not used</w:t>
      </w:r>
      <w:r>
        <w:rPr>
          <w:spacing w:val="1"/>
        </w:rPr>
        <w:t xml:space="preserve"> </w:t>
      </w:r>
      <w:r>
        <w:rPr>
          <w:w w:val="95"/>
        </w:rPr>
        <w:t>might have collapsed. Some bores are 300 feet deep (or more). The child might</w:t>
      </w:r>
      <w:r>
        <w:rPr>
          <w:spacing w:val="1"/>
          <w:w w:val="95"/>
        </w:rPr>
        <w:t xml:space="preserve"> </w:t>
      </w:r>
      <w:r>
        <w:t>not always fall to the bottom but get stuck in the mud in between. This is not</w:t>
      </w:r>
      <w:r>
        <w:rPr>
          <w:spacing w:val="1"/>
        </w:rPr>
        <w:t xml:space="preserve"> </w:t>
      </w:r>
      <w:r>
        <w:t>easy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hole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dark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deep.</w:t>
      </w:r>
      <w:r>
        <w:rPr>
          <w:spacing w:val="-4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pulling</w:t>
      </w:r>
      <w:r>
        <w:rPr>
          <w:spacing w:val="-12"/>
        </w:rPr>
        <w:t xml:space="preserve"> </w:t>
      </w:r>
      <w:r>
        <w:t>out</w:t>
      </w:r>
    </w:p>
    <w:p>
      <w:pPr>
        <w:spacing w:after="0" w:line="360" w:lineRule="auto"/>
        <w:jc w:val="both"/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2" w:lineRule="auto"/>
        <w:ind w:left="580" w:right="129"/>
        <w:jc w:val="both"/>
      </w:pPr>
      <w:r>
        <w:t>the child through a vertical shaft. So rescue operations begin and sometimes</w:t>
      </w:r>
      <w:r>
        <w:rPr>
          <w:spacing w:val="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closer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a rescuer</w:t>
      </w:r>
      <w:r>
        <w:rPr>
          <w:spacing w:val="2"/>
        </w:rPr>
        <w:t xml:space="preserve"> </w:t>
      </w:r>
      <w:r>
        <w:t>gets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pulls them</w:t>
      </w:r>
      <w:r>
        <w:rPr>
          <w:spacing w:val="-7"/>
        </w:rPr>
        <w:t xml:space="preserve"> </w:t>
      </w:r>
      <w:r>
        <w:t>out.</w:t>
      </w:r>
    </w:p>
    <w:p>
      <w:pPr>
        <w:pStyle w:val="6"/>
        <w:spacing w:before="8"/>
        <w:rPr>
          <w:sz w:val="41"/>
        </w:rPr>
      </w:pPr>
    </w:p>
    <w:p>
      <w:pPr>
        <w:pStyle w:val="3"/>
        <w:numPr>
          <w:ilvl w:val="1"/>
          <w:numId w:val="2"/>
        </w:numPr>
        <w:tabs>
          <w:tab w:val="left" w:pos="1077"/>
        </w:tabs>
        <w:spacing w:before="1" w:after="0" w:line="240" w:lineRule="auto"/>
        <w:ind w:left="1076" w:right="0" w:hanging="426"/>
        <w:jc w:val="left"/>
      </w:pPr>
      <w:bookmarkStart w:id="2" w:name="1.2SOFTWARE"/>
      <w:bookmarkEnd w:id="2"/>
      <w:r>
        <w:t>SOFTWARE</w:t>
      </w:r>
    </w:p>
    <w:p>
      <w:pPr>
        <w:pStyle w:val="6"/>
        <w:rPr>
          <w:b/>
          <w:sz w:val="30"/>
        </w:rPr>
      </w:pPr>
    </w:p>
    <w:p>
      <w:pPr>
        <w:pStyle w:val="6"/>
        <w:spacing w:before="5"/>
        <w:rPr>
          <w:b/>
          <w:sz w:val="25"/>
        </w:rPr>
      </w:pPr>
    </w:p>
    <w:p>
      <w:pPr>
        <w:pStyle w:val="6"/>
        <w:spacing w:line="360" w:lineRule="auto"/>
        <w:ind w:left="651" w:right="115"/>
        <w:jc w:val="both"/>
      </w:pPr>
      <w:r>
        <w:t>Embedded C is a set of language extensions for the C Programming the C</w:t>
      </w:r>
      <w:r>
        <w:rPr>
          <w:spacing w:val="1"/>
        </w:rPr>
        <w:t xml:space="preserve"> </w:t>
      </w:r>
      <w:r>
        <w:t>standards committee to address commonality issues that exist between C</w:t>
      </w:r>
      <w:r>
        <w:rPr>
          <w:spacing w:val="1"/>
        </w:rPr>
        <w:t xml:space="preserve"> </w:t>
      </w:r>
      <w:r>
        <w:t>extensions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Historically,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programming requires nonstandard extensions to the C language in order 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exotic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fixed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arithmetic,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memory banks and basic input output operations. In 2008, the C Standards</w:t>
      </w:r>
      <w:r>
        <w:rPr>
          <w:spacing w:val="1"/>
        </w:rPr>
        <w:t xml:space="preserve"> </w:t>
      </w:r>
      <w:r>
        <w:t>Committee extended the C language to address these issues by providing a</w:t>
      </w:r>
      <w:r>
        <w:rPr>
          <w:spacing w:val="1"/>
        </w:rPr>
        <w:t xml:space="preserve"> </w:t>
      </w:r>
      <w:r>
        <w:t>common standard for all implementations to adhere to. It includes a number</w:t>
      </w:r>
      <w:r>
        <w:rPr>
          <w:spacing w:val="1"/>
        </w:rPr>
        <w:t xml:space="preserve"> </w:t>
      </w:r>
      <w:r>
        <w:t>of features not available in normal C, such as, fixed-point arithmetic, named</w:t>
      </w:r>
      <w:r>
        <w:rPr>
          <w:spacing w:val="-67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spaces,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I/O</w:t>
      </w:r>
      <w:r>
        <w:rPr>
          <w:spacing w:val="-5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addressing.</w:t>
      </w:r>
      <w:r>
        <w:rPr>
          <w:spacing w:val="1"/>
        </w:rPr>
        <w:t xml:space="preserve"> </w:t>
      </w:r>
      <w:r>
        <w:t>Embedded</w:t>
      </w:r>
      <w:r>
        <w:rPr>
          <w:spacing w:val="-5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the syntax and semantics of standard C, e.g., main () function, variable</w:t>
      </w:r>
      <w:r>
        <w:rPr>
          <w:spacing w:val="1"/>
        </w:rPr>
        <w:t xml:space="preserve"> </w:t>
      </w:r>
      <w:r>
        <w:t>definition, data type declaration, conditional statements (if, switch. case),</w:t>
      </w:r>
      <w:r>
        <w:rPr>
          <w:spacing w:val="1"/>
        </w:rPr>
        <w:t xml:space="preserve"> </w:t>
      </w:r>
      <w:r>
        <w:t>loops (while, for), functions, arrays and strings, structures and union, bit</w:t>
      </w:r>
      <w:r>
        <w:rPr>
          <w:spacing w:val="1"/>
        </w:rPr>
        <w:t xml:space="preserve"> </w:t>
      </w:r>
      <w:r>
        <w:t>operations,</w:t>
      </w:r>
      <w:r>
        <w:rPr>
          <w:spacing w:val="5"/>
        </w:rPr>
        <w:t xml:space="preserve"> </w:t>
      </w:r>
      <w:r>
        <w:t>macros,</w:t>
      </w:r>
      <w:r>
        <w:rPr>
          <w:spacing w:val="1"/>
        </w:rPr>
        <w:t xml:space="preserve"> </w:t>
      </w:r>
      <w:r>
        <w:t>unions,</w:t>
      </w:r>
      <w:r>
        <w:rPr>
          <w:spacing w:val="3"/>
        </w:rPr>
        <w:t xml:space="preserve"> </w:t>
      </w:r>
      <w:r>
        <w:t>etc.</w:t>
      </w:r>
    </w:p>
    <w:p>
      <w:pPr>
        <w:pStyle w:val="6"/>
        <w:spacing w:before="6"/>
        <w:rPr>
          <w:sz w:val="42"/>
        </w:rPr>
      </w:pPr>
    </w:p>
    <w:p>
      <w:pPr>
        <w:pStyle w:val="3"/>
        <w:numPr>
          <w:ilvl w:val="2"/>
          <w:numId w:val="2"/>
        </w:numPr>
        <w:tabs>
          <w:tab w:val="left" w:pos="1358"/>
        </w:tabs>
        <w:spacing w:before="0" w:after="0" w:line="240" w:lineRule="auto"/>
        <w:ind w:left="1357" w:right="0" w:hanging="707"/>
        <w:jc w:val="left"/>
      </w:pPr>
      <w:bookmarkStart w:id="3" w:name="1.2.1INTRODUCTION TO EMBEDDED C"/>
      <w:bookmarkEnd w:id="3"/>
      <w:r>
        <w:t>INTRODUCTION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EMBEDDED</w:t>
      </w:r>
      <w:r>
        <w:rPr>
          <w:spacing w:val="-6"/>
        </w:rPr>
        <w:t xml:space="preserve"> </w:t>
      </w:r>
      <w:r>
        <w:t>C</w:t>
      </w:r>
    </w:p>
    <w:p>
      <w:pPr>
        <w:pStyle w:val="6"/>
        <w:rPr>
          <w:b/>
          <w:sz w:val="30"/>
        </w:rPr>
      </w:pPr>
    </w:p>
    <w:p>
      <w:pPr>
        <w:pStyle w:val="6"/>
        <w:spacing w:before="10"/>
        <w:rPr>
          <w:b/>
          <w:sz w:val="25"/>
        </w:rPr>
      </w:pPr>
    </w:p>
    <w:p>
      <w:pPr>
        <w:pStyle w:val="6"/>
        <w:spacing w:before="1" w:line="360" w:lineRule="auto"/>
        <w:ind w:left="651" w:right="119"/>
        <w:jc w:val="both"/>
      </w:pPr>
      <w:r>
        <w:t>Looking around, we find ourselves to be surrounded by various types of</w:t>
      </w:r>
      <w:r>
        <w:rPr>
          <w:spacing w:val="1"/>
        </w:rPr>
        <w:t xml:space="preserve"> </w:t>
      </w:r>
      <w:r>
        <w:t>embedded systems. Be it a digital camera or a mobile phone or a washing</w:t>
      </w:r>
      <w:r>
        <w:rPr>
          <w:spacing w:val="1"/>
        </w:rPr>
        <w:t xml:space="preserve"> </w:t>
      </w:r>
      <w:r>
        <w:t>machine,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processor</w:t>
      </w:r>
      <w:r>
        <w:rPr>
          <w:spacing w:val="1"/>
        </w:rPr>
        <w:t xml:space="preserve"> </w:t>
      </w:r>
      <w:r>
        <w:t>functioning</w:t>
      </w:r>
      <w:r>
        <w:rPr>
          <w:spacing w:val="1"/>
        </w:rPr>
        <w:t xml:space="preserve"> </w:t>
      </w:r>
      <w:r>
        <w:t>inside</w:t>
      </w:r>
      <w:r>
        <w:rPr>
          <w:spacing w:val="1"/>
        </w:rPr>
        <w:t xml:space="preserve"> </w:t>
      </w:r>
      <w:r>
        <w:t>it.</w:t>
      </w:r>
      <w:r>
        <w:rPr>
          <w:spacing w:val="-67"/>
        </w:rPr>
        <w:t xml:space="preserve"> </w:t>
      </w:r>
      <w:r>
        <w:t>Associated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processor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embedded</w:t>
      </w:r>
      <w:r>
        <w:rPr>
          <w:spacing w:val="-2"/>
        </w:rPr>
        <w:t xml:space="preserve"> </w:t>
      </w:r>
      <w:r>
        <w:t>software.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forms</w:t>
      </w:r>
      <w:r>
        <w:rPr>
          <w:spacing w:val="-68"/>
        </w:rPr>
        <w:t xml:space="preserve"> </w:t>
      </w:r>
      <w:r>
        <w:t>the body of an embedded system, embedded processor acts as the brain, and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soul.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primarily</w:t>
      </w:r>
      <w:r>
        <w:rPr>
          <w:spacing w:val="59"/>
        </w:rPr>
        <w:t xml:space="preserve"> </w:t>
      </w:r>
      <w:r>
        <w:t>governs</w:t>
      </w:r>
      <w:r>
        <w:rPr>
          <w:spacing w:val="60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functioning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embedded</w:t>
      </w:r>
      <w:r>
        <w:rPr>
          <w:spacing w:val="54"/>
        </w:rPr>
        <w:t xml:space="preserve"> </w:t>
      </w:r>
      <w:r>
        <w:t>systems.</w:t>
      </w:r>
      <w:r>
        <w:rPr>
          <w:spacing w:val="61"/>
        </w:rPr>
        <w:t xml:space="preserve"> </w:t>
      </w:r>
      <w:r>
        <w:t>During</w:t>
      </w:r>
      <w:r>
        <w:rPr>
          <w:spacing w:val="55"/>
        </w:rPr>
        <w:t xml:space="preserve"> </w:t>
      </w:r>
      <w:r>
        <w:t>infancy</w:t>
      </w:r>
    </w:p>
    <w:p>
      <w:pPr>
        <w:spacing w:after="0" w:line="360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651" w:right="113"/>
        <w:jc w:val="both"/>
      </w:pPr>
      <w:r>
        <w:t>years of microprocessor</w:t>
      </w:r>
      <w:r>
        <w:rPr>
          <w:spacing w:val="1"/>
        </w:rPr>
        <w:t xml:space="preserve"> </w:t>
      </w:r>
      <w:r>
        <w:t>based systems,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assemblers and fused into the EPROMs. There used to be no mechanism to</w:t>
      </w:r>
      <w:r>
        <w:rPr>
          <w:spacing w:val="1"/>
        </w:rPr>
        <w:t xml:space="preserve"> </w:t>
      </w:r>
      <w:r>
        <w:t>find what the program was doing. LEDs, switches, etc. were used to check</w:t>
      </w:r>
      <w:r>
        <w:rPr>
          <w:spacing w:val="1"/>
        </w:rPr>
        <w:t xml:space="preserve"> </w:t>
      </w:r>
      <w:r>
        <w:t>correct execution of the program. Some ‘very fortunate’ developers had In-</w:t>
      </w:r>
      <w:r>
        <w:rPr>
          <w:spacing w:val="1"/>
        </w:rPr>
        <w:t xml:space="preserve"> </w:t>
      </w:r>
      <w:r>
        <w:t>circuit</w:t>
      </w:r>
      <w:r>
        <w:rPr>
          <w:spacing w:val="-13"/>
        </w:rPr>
        <w:t xml:space="preserve"> </w:t>
      </w:r>
      <w:r>
        <w:t>Simulators</w:t>
      </w:r>
      <w:r>
        <w:rPr>
          <w:spacing w:val="-9"/>
        </w:rPr>
        <w:t xml:space="preserve"> </w:t>
      </w:r>
      <w:r>
        <w:t>(ICEs),</w:t>
      </w:r>
      <w:r>
        <w:rPr>
          <w:spacing w:val="-6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costly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quite</w:t>
      </w:r>
      <w:r>
        <w:rPr>
          <w:spacing w:val="-10"/>
        </w:rPr>
        <w:t xml:space="preserve"> </w:t>
      </w:r>
      <w:r>
        <w:t>reliable</w:t>
      </w:r>
      <w:r>
        <w:rPr>
          <w:spacing w:val="-6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well.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progressed,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microprocessor-specific</w:t>
      </w:r>
      <w:r>
        <w:rPr>
          <w:spacing w:val="-14"/>
        </w:rPr>
        <w:t xml:space="preserve"> </w:t>
      </w:r>
      <w:r>
        <w:t>assembly-only</w:t>
      </w:r>
      <w:r>
        <w:rPr>
          <w:spacing w:val="-13"/>
        </w:rPr>
        <w:t xml:space="preserve"> </w:t>
      </w:r>
      <w:r>
        <w:t>as</w:t>
      </w:r>
      <w:r>
        <w:rPr>
          <w:spacing w:val="-68"/>
        </w:rPr>
        <w:t xml:space="preserve"> </w:t>
      </w:r>
      <w:r>
        <w:t>the programming language reduced and embedded systems moved onto C as</w:t>
      </w:r>
      <w:r>
        <w:rPr>
          <w:spacing w:val="-67"/>
        </w:rPr>
        <w:t xml:space="preserve"> </w:t>
      </w:r>
      <w:r>
        <w:t>the embedded programming language of choice. C is the most widely used</w:t>
      </w:r>
      <w:r>
        <w:rPr>
          <w:spacing w:val="1"/>
        </w:rPr>
        <w:t xml:space="preserve"> </w:t>
      </w:r>
      <w:r>
        <w:t>programming language for embedded processors/controllers. Assembly is</w:t>
      </w:r>
      <w:r>
        <w:rPr>
          <w:spacing w:val="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mainly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implement</w:t>
      </w:r>
      <w:r>
        <w:rPr>
          <w:spacing w:val="-11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portions</w:t>
      </w:r>
      <w:r>
        <w:rPr>
          <w:spacing w:val="-1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code</w:t>
      </w:r>
      <w:r>
        <w:rPr>
          <w:spacing w:val="-10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high</w:t>
      </w:r>
      <w:r>
        <w:rPr>
          <w:spacing w:val="-67"/>
        </w:rPr>
        <w:t xml:space="preserve"> </w:t>
      </w:r>
      <w:r>
        <w:t>timing</w:t>
      </w:r>
      <w:r>
        <w:rPr>
          <w:spacing w:val="-10"/>
        </w:rPr>
        <w:t xml:space="preserve"> </w:t>
      </w:r>
      <w:r>
        <w:t>accuracy,</w:t>
      </w:r>
      <w:r>
        <w:rPr>
          <w:spacing w:val="-5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size</w:t>
      </w:r>
      <w:r>
        <w:rPr>
          <w:spacing w:val="-9"/>
        </w:rPr>
        <w:t xml:space="preserve"> </w:t>
      </w:r>
      <w:r>
        <w:t>efficiency,</w:t>
      </w:r>
      <w:r>
        <w:rPr>
          <w:spacing w:val="-4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requirements.</w:t>
      </w:r>
      <w:r>
        <w:rPr>
          <w:spacing w:val="-6"/>
        </w:rPr>
        <w:t xml:space="preserve"> </w:t>
      </w:r>
      <w:r>
        <w:t>Initially</w:t>
      </w:r>
      <w:r>
        <w:rPr>
          <w:spacing w:val="-13"/>
        </w:rPr>
        <w:t xml:space="preserve"> </w:t>
      </w:r>
      <w:r>
        <w:t>C</w:t>
      </w:r>
      <w:r>
        <w:rPr>
          <w:spacing w:val="-68"/>
        </w:rPr>
        <w:t xml:space="preserve"> </w:t>
      </w:r>
      <w:r>
        <w:t>was developed by Kernighan and Ritchie to fit into the space of 8K and to</w:t>
      </w:r>
      <w:r>
        <w:rPr>
          <w:spacing w:val="1"/>
        </w:rPr>
        <w:t xml:space="preserve"> </w:t>
      </w:r>
      <w:r>
        <w:t>write (portable) operating systems. Originally it was implemented on UNIX</w:t>
      </w:r>
      <w:r>
        <w:rPr>
          <w:spacing w:val="1"/>
        </w:rPr>
        <w:t xml:space="preserve"> </w:t>
      </w:r>
      <w:r>
        <w:t>operating systems. As it was intended for operating systems development, it</w:t>
      </w:r>
      <w:r>
        <w:rPr>
          <w:spacing w:val="1"/>
        </w:rPr>
        <w:t xml:space="preserve"> </w:t>
      </w:r>
      <w:r>
        <w:t>can manipulate memory addresses. Also, it allowed programmers to write</w:t>
      </w:r>
      <w:r>
        <w:rPr>
          <w:spacing w:val="1"/>
        </w:rPr>
        <w:t xml:space="preserve"> </w:t>
      </w:r>
      <w:r>
        <w:rPr>
          <w:spacing w:val="-1"/>
        </w:rPr>
        <w:t>very</w:t>
      </w:r>
      <w:r>
        <w:rPr>
          <w:spacing w:val="-17"/>
        </w:rPr>
        <w:t xml:space="preserve"> </w:t>
      </w:r>
      <w:r>
        <w:rPr>
          <w:spacing w:val="-1"/>
        </w:rPr>
        <w:t>compact</w:t>
      </w:r>
      <w:r>
        <w:rPr>
          <w:spacing w:val="-12"/>
        </w:rPr>
        <w:t xml:space="preserve"> </w:t>
      </w:r>
      <w:r>
        <w:rPr>
          <w:spacing w:val="-1"/>
        </w:rPr>
        <w:t>codes.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has</w:t>
      </w:r>
      <w:r>
        <w:rPr>
          <w:spacing w:val="-9"/>
        </w:rPr>
        <w:t xml:space="preserve"> </w:t>
      </w:r>
      <w:r>
        <w:rPr>
          <w:spacing w:val="-1"/>
        </w:rPr>
        <w:t>given</w:t>
      </w:r>
      <w:r>
        <w:rPr>
          <w:spacing w:val="-14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reputation</w:t>
      </w:r>
      <w:r>
        <w:rPr>
          <w:spacing w:val="-1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language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choice</w:t>
      </w:r>
      <w:r>
        <w:rPr>
          <w:spacing w:val="-6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hackers too.</w:t>
      </w:r>
    </w:p>
    <w:p>
      <w:pPr>
        <w:pStyle w:val="6"/>
        <w:spacing w:before="5"/>
        <w:rPr>
          <w:sz w:val="42"/>
        </w:rPr>
      </w:pPr>
    </w:p>
    <w:p>
      <w:pPr>
        <w:pStyle w:val="3"/>
        <w:numPr>
          <w:ilvl w:val="2"/>
          <w:numId w:val="3"/>
        </w:numPr>
        <w:tabs>
          <w:tab w:val="left" w:pos="1288"/>
        </w:tabs>
        <w:spacing w:before="0" w:after="0" w:line="240" w:lineRule="auto"/>
        <w:ind w:left="1288" w:right="0" w:hanging="637"/>
        <w:jc w:val="left"/>
      </w:pPr>
      <w:bookmarkStart w:id="4" w:name="1.2.3EMBEDDED SYSTEMS PROGRAMMING"/>
      <w:bookmarkEnd w:id="4"/>
      <w:r>
        <w:t>EMBEDDED</w:t>
      </w:r>
      <w:r>
        <w:rPr>
          <w:spacing w:val="-12"/>
        </w:rPr>
        <w:t xml:space="preserve"> </w:t>
      </w:r>
      <w:r>
        <w:t>SYSTEMS</w:t>
      </w:r>
      <w:r>
        <w:rPr>
          <w:spacing w:val="-12"/>
        </w:rPr>
        <w:t xml:space="preserve"> </w:t>
      </w:r>
      <w:r>
        <w:t>PROGRAMMING</w:t>
      </w:r>
    </w:p>
    <w:p>
      <w:pPr>
        <w:pStyle w:val="6"/>
        <w:rPr>
          <w:b/>
          <w:sz w:val="30"/>
        </w:rPr>
      </w:pPr>
    </w:p>
    <w:p>
      <w:pPr>
        <w:pStyle w:val="6"/>
        <w:spacing w:before="8"/>
        <w:rPr>
          <w:b/>
          <w:sz w:val="25"/>
        </w:rPr>
      </w:pPr>
    </w:p>
    <w:p>
      <w:pPr>
        <w:pStyle w:val="6"/>
        <w:spacing w:line="362" w:lineRule="auto"/>
        <w:ind w:left="651" w:right="120" w:firstLine="72"/>
        <w:jc w:val="both"/>
      </w:pPr>
      <w:r>
        <w:t>Embedded systems programming is different from developing applications</w:t>
      </w:r>
      <w:r>
        <w:rPr>
          <w:spacing w:val="1"/>
        </w:rPr>
        <w:t xml:space="preserve"> </w:t>
      </w:r>
      <w:r>
        <w:t>on a desktop computers. Key characteristics of an embedded system, when</w:t>
      </w:r>
      <w:r>
        <w:rPr>
          <w:spacing w:val="1"/>
        </w:rPr>
        <w:t xml:space="preserve"> </w:t>
      </w:r>
      <w: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PCs,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>
      <w:pPr>
        <w:pStyle w:val="6"/>
        <w:spacing w:before="2"/>
        <w:rPr>
          <w:sz w:val="41"/>
        </w:rPr>
      </w:pPr>
    </w:p>
    <w:p>
      <w:pPr>
        <w:pStyle w:val="6"/>
        <w:spacing w:line="357" w:lineRule="auto"/>
        <w:ind w:left="651" w:right="128" w:firstLine="72"/>
        <w:jc w:val="both"/>
      </w:pPr>
      <w:r>
        <w:t>Embedded devices have resource constraints(limited ROM, limited RAM,</w:t>
      </w:r>
      <w:r>
        <w:rPr>
          <w:spacing w:val="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space,</w:t>
      </w:r>
      <w:r>
        <w:rPr>
          <w:spacing w:val="1"/>
        </w:rPr>
        <w:t xml:space="preserve"> </w:t>
      </w:r>
      <w:r>
        <w:t>less processing</w:t>
      </w:r>
      <w:r>
        <w:rPr>
          <w:spacing w:val="-5"/>
        </w:rPr>
        <w:t xml:space="preserve"> </w:t>
      </w:r>
      <w:r>
        <w:t>power)</w:t>
      </w:r>
    </w:p>
    <w:p>
      <w:pPr>
        <w:pStyle w:val="6"/>
        <w:spacing w:before="5" w:line="362" w:lineRule="auto"/>
        <w:ind w:left="651" w:right="122"/>
        <w:jc w:val="both"/>
      </w:pPr>
      <w:r>
        <w:t>Components used in embedded system and PCs are different; embedded</w:t>
      </w:r>
      <w:r>
        <w:rPr>
          <w:spacing w:val="1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typically</w:t>
      </w:r>
      <w:r>
        <w:rPr>
          <w:spacing w:val="-2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smaller,</w:t>
      </w:r>
      <w:r>
        <w:rPr>
          <w:spacing w:val="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consuming</w:t>
      </w:r>
      <w:r>
        <w:rPr>
          <w:spacing w:val="-5"/>
        </w:rPr>
        <w:t xml:space="preserve"> </w:t>
      </w:r>
      <w:r>
        <w:t>components.</w:t>
      </w:r>
    </w:p>
    <w:p>
      <w:pPr>
        <w:spacing w:after="0" w:line="362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651" w:right="113" w:firstLine="72"/>
        <w:jc w:val="both"/>
      </w:pPr>
      <w:r>
        <w:t>Embedded systems are more tied to the hardware. Two salient features of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size.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governed by the processing power, timing constraints, whereas code size is</w:t>
      </w:r>
      <w:r>
        <w:rPr>
          <w:spacing w:val="1"/>
        </w:rPr>
        <w:t xml:space="preserve"> </w:t>
      </w:r>
      <w:r>
        <w:t>governed by available program memory and use of programming language.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system programming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space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time.</w:t>
      </w:r>
    </w:p>
    <w:p>
      <w:pPr>
        <w:pStyle w:val="6"/>
        <w:spacing w:before="2"/>
        <w:ind w:left="724"/>
        <w:jc w:val="both"/>
      </w:pPr>
      <w:r>
        <w:t>Embedded</w:t>
      </w:r>
      <w:r>
        <w:rPr>
          <w:spacing w:val="-8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programmed</w:t>
      </w:r>
      <w:r>
        <w:rPr>
          <w:spacing w:val="-2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languages:</w:t>
      </w:r>
    </w:p>
    <w:p>
      <w:pPr>
        <w:pStyle w:val="6"/>
        <w:rPr>
          <w:sz w:val="30"/>
        </w:rPr>
      </w:pPr>
    </w:p>
    <w:p>
      <w:pPr>
        <w:pStyle w:val="6"/>
        <w:spacing w:before="10"/>
        <w:rPr>
          <w:sz w:val="25"/>
        </w:rPr>
      </w:pPr>
    </w:p>
    <w:p>
      <w:pPr>
        <w:pStyle w:val="8"/>
        <w:numPr>
          <w:ilvl w:val="0"/>
          <w:numId w:val="4"/>
        </w:numPr>
        <w:tabs>
          <w:tab w:val="left" w:pos="652"/>
        </w:tabs>
        <w:spacing w:before="0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Machine</w:t>
      </w:r>
      <w:r>
        <w:rPr>
          <w:spacing w:val="-7"/>
          <w:sz w:val="28"/>
        </w:rPr>
        <w:t xml:space="preserve"> </w:t>
      </w:r>
      <w:r>
        <w:rPr>
          <w:sz w:val="28"/>
        </w:rPr>
        <w:t>Code</w:t>
      </w:r>
    </w:p>
    <w:p>
      <w:pPr>
        <w:pStyle w:val="8"/>
        <w:numPr>
          <w:ilvl w:val="0"/>
          <w:numId w:val="4"/>
        </w:numPr>
        <w:tabs>
          <w:tab w:val="left" w:pos="652"/>
        </w:tabs>
        <w:spacing w:before="116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Low</w:t>
      </w:r>
      <w:r>
        <w:rPr>
          <w:spacing w:val="-3"/>
          <w:sz w:val="28"/>
        </w:rPr>
        <w:t xml:space="preserve"> </w:t>
      </w:r>
      <w:r>
        <w:rPr>
          <w:sz w:val="28"/>
        </w:rPr>
        <w:t>level</w:t>
      </w:r>
      <w:r>
        <w:rPr>
          <w:spacing w:val="-9"/>
          <w:sz w:val="28"/>
        </w:rPr>
        <w:t xml:space="preserve"> </w:t>
      </w:r>
      <w:r>
        <w:rPr>
          <w:sz w:val="28"/>
        </w:rPr>
        <w:t>language,</w:t>
      </w:r>
      <w:r>
        <w:rPr>
          <w:spacing w:val="-5"/>
          <w:sz w:val="28"/>
        </w:rPr>
        <w:t xml:space="preserve"> </w:t>
      </w:r>
      <w:r>
        <w:rPr>
          <w:sz w:val="28"/>
        </w:rPr>
        <w:t>i.e.,</w:t>
      </w:r>
      <w:r>
        <w:rPr>
          <w:spacing w:val="-4"/>
          <w:sz w:val="28"/>
        </w:rPr>
        <w:t xml:space="preserve"> </w:t>
      </w:r>
      <w:r>
        <w:rPr>
          <w:sz w:val="28"/>
        </w:rPr>
        <w:t>assembly</w:t>
      </w:r>
    </w:p>
    <w:p>
      <w:pPr>
        <w:pStyle w:val="8"/>
        <w:numPr>
          <w:ilvl w:val="0"/>
          <w:numId w:val="4"/>
        </w:numPr>
        <w:tabs>
          <w:tab w:val="left" w:pos="652"/>
        </w:tabs>
        <w:spacing w:before="113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High</w:t>
      </w:r>
      <w:r>
        <w:rPr>
          <w:spacing w:val="-3"/>
          <w:sz w:val="28"/>
        </w:rPr>
        <w:t xml:space="preserve"> </w:t>
      </w:r>
      <w:r>
        <w:rPr>
          <w:sz w:val="28"/>
        </w:rPr>
        <w:t>level</w:t>
      </w:r>
      <w:r>
        <w:rPr>
          <w:spacing w:val="-5"/>
          <w:sz w:val="28"/>
        </w:rPr>
        <w:t xml:space="preserve"> </w:t>
      </w:r>
      <w:r>
        <w:rPr>
          <w:sz w:val="28"/>
        </w:rPr>
        <w:t>language</w:t>
      </w:r>
      <w:r>
        <w:rPr>
          <w:spacing w:val="-6"/>
          <w:sz w:val="28"/>
        </w:rPr>
        <w:t xml:space="preserve"> </w:t>
      </w:r>
      <w:r>
        <w:rPr>
          <w:sz w:val="28"/>
        </w:rPr>
        <w:t>like</w:t>
      </w:r>
      <w:r>
        <w:rPr>
          <w:spacing w:val="-3"/>
          <w:sz w:val="28"/>
        </w:rPr>
        <w:t xml:space="preserve"> </w:t>
      </w:r>
      <w:r>
        <w:rPr>
          <w:sz w:val="28"/>
        </w:rPr>
        <w:t>C,</w:t>
      </w:r>
      <w:r>
        <w:rPr>
          <w:spacing w:val="-2"/>
          <w:sz w:val="28"/>
        </w:rPr>
        <w:t xml:space="preserve"> </w:t>
      </w:r>
      <w:r>
        <w:rPr>
          <w:sz w:val="28"/>
        </w:rPr>
        <w:t>C++,</w:t>
      </w:r>
      <w:r>
        <w:rPr>
          <w:spacing w:val="-10"/>
          <w:sz w:val="28"/>
        </w:rPr>
        <w:t xml:space="preserve"> </w:t>
      </w:r>
      <w:r>
        <w:rPr>
          <w:sz w:val="28"/>
        </w:rPr>
        <w:t>Java,</w:t>
      </w:r>
      <w:r>
        <w:rPr>
          <w:spacing w:val="-2"/>
          <w:sz w:val="28"/>
        </w:rPr>
        <w:t xml:space="preserve"> </w:t>
      </w:r>
      <w:r>
        <w:rPr>
          <w:sz w:val="28"/>
        </w:rPr>
        <w:t>Ada,</w:t>
      </w:r>
      <w:r>
        <w:rPr>
          <w:spacing w:val="-2"/>
          <w:sz w:val="28"/>
        </w:rPr>
        <w:t xml:space="preserve"> </w:t>
      </w:r>
      <w:r>
        <w:rPr>
          <w:sz w:val="28"/>
        </w:rPr>
        <w:t>etc.</w:t>
      </w:r>
    </w:p>
    <w:p>
      <w:pPr>
        <w:pStyle w:val="8"/>
        <w:numPr>
          <w:ilvl w:val="0"/>
          <w:numId w:val="4"/>
        </w:numPr>
        <w:tabs>
          <w:tab w:val="left" w:pos="652"/>
        </w:tabs>
        <w:spacing w:before="115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Application</w:t>
      </w:r>
      <w:r>
        <w:rPr>
          <w:spacing w:val="-7"/>
          <w:sz w:val="28"/>
        </w:rPr>
        <w:t xml:space="preserve"> </w:t>
      </w:r>
      <w:r>
        <w:rPr>
          <w:sz w:val="28"/>
        </w:rPr>
        <w:t>level</w:t>
      </w:r>
      <w:r>
        <w:rPr>
          <w:spacing w:val="-7"/>
          <w:sz w:val="28"/>
        </w:rPr>
        <w:t xml:space="preserve"> </w:t>
      </w:r>
      <w:r>
        <w:rPr>
          <w:sz w:val="28"/>
        </w:rPr>
        <w:t>language</w:t>
      </w:r>
      <w:r>
        <w:rPr>
          <w:spacing w:val="-1"/>
          <w:sz w:val="28"/>
        </w:rPr>
        <w:t xml:space="preserve"> </w:t>
      </w:r>
      <w:r>
        <w:rPr>
          <w:sz w:val="28"/>
        </w:rPr>
        <w:t>like</w:t>
      </w:r>
      <w:r>
        <w:rPr>
          <w:spacing w:val="-8"/>
          <w:sz w:val="28"/>
        </w:rPr>
        <w:t xml:space="preserve"> </w:t>
      </w:r>
      <w:r>
        <w:rPr>
          <w:sz w:val="28"/>
        </w:rPr>
        <w:t>Visual</w:t>
      </w:r>
      <w:r>
        <w:rPr>
          <w:spacing w:val="-7"/>
          <w:sz w:val="28"/>
        </w:rPr>
        <w:t xml:space="preserve"> </w:t>
      </w:r>
      <w:r>
        <w:rPr>
          <w:sz w:val="28"/>
        </w:rPr>
        <w:t>Basic,</w:t>
      </w:r>
      <w:r>
        <w:rPr>
          <w:spacing w:val="-4"/>
          <w:sz w:val="28"/>
        </w:rPr>
        <w:t xml:space="preserve"> </w:t>
      </w:r>
      <w:r>
        <w:rPr>
          <w:sz w:val="28"/>
        </w:rPr>
        <w:t>Access,</w:t>
      </w:r>
      <w:r>
        <w:rPr>
          <w:spacing w:val="-9"/>
          <w:sz w:val="28"/>
        </w:rPr>
        <w:t xml:space="preserve"> </w:t>
      </w:r>
      <w:r>
        <w:rPr>
          <w:sz w:val="28"/>
        </w:rPr>
        <w:t>etc.</w:t>
      </w:r>
    </w:p>
    <w:p>
      <w:pPr>
        <w:pStyle w:val="6"/>
        <w:rPr>
          <w:sz w:val="32"/>
        </w:rPr>
      </w:pPr>
    </w:p>
    <w:p>
      <w:pPr>
        <w:pStyle w:val="6"/>
        <w:spacing w:before="227" w:line="360" w:lineRule="auto"/>
        <w:ind w:left="651" w:right="109"/>
        <w:jc w:val="both"/>
      </w:pPr>
      <w:r>
        <w:t>Assembly language maps mnemonic words with the binary machine codes</w:t>
      </w:r>
      <w:r>
        <w:rPr>
          <w:spacing w:val="1"/>
        </w:rPr>
        <w:t xml:space="preserve"> </w:t>
      </w:r>
      <w:r>
        <w:t>that the processor uses to code the instructions. Assembly language seems to</w:t>
      </w:r>
      <w:r>
        <w:rPr>
          <w:spacing w:val="-67"/>
        </w:rPr>
        <w:t xml:space="preserve"> </w:t>
      </w:r>
      <w:r>
        <w:t>be an obvious choice for programming embedded devices. However, use of</w:t>
      </w:r>
      <w:r>
        <w:rPr>
          <w:spacing w:val="1"/>
        </w:rPr>
        <w:t xml:space="preserve"> </w:t>
      </w:r>
      <w:r>
        <w:t>assembly language is restricted to developing efficient codes in terms of size</w:t>
      </w:r>
      <w:r>
        <w:rPr>
          <w:spacing w:val="-67"/>
        </w:rPr>
        <w:t xml:space="preserve"> </w:t>
      </w:r>
      <w:r>
        <w:t>and speed. Also, assembly codes lead to higher software development costs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portability is</w:t>
      </w:r>
      <w:r>
        <w:rPr>
          <w:spacing w:val="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there.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spacing w:before="5"/>
        <w:rPr>
          <w:sz w:val="24"/>
        </w:rPr>
      </w:pPr>
    </w:p>
    <w:p>
      <w:pPr>
        <w:pStyle w:val="3"/>
        <w:numPr>
          <w:ilvl w:val="2"/>
          <w:numId w:val="3"/>
        </w:numPr>
        <w:tabs>
          <w:tab w:val="left" w:pos="1360"/>
        </w:tabs>
        <w:spacing w:before="0" w:after="0" w:line="240" w:lineRule="auto"/>
        <w:ind w:left="1360" w:right="0" w:hanging="636"/>
        <w:jc w:val="left"/>
      </w:pPr>
      <w:bookmarkStart w:id="5" w:name="1.2.4USE OF C IN EMBEDDED SYSTEMS"/>
      <w:bookmarkEnd w:id="5"/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EMBEDDED</w:t>
      </w:r>
      <w:r>
        <w:rPr>
          <w:spacing w:val="-3"/>
        </w:rPr>
        <w:t xml:space="preserve"> </w:t>
      </w:r>
      <w:r>
        <w:t>SYSTEMS</w:t>
      </w:r>
    </w:p>
    <w:p>
      <w:pPr>
        <w:pStyle w:val="6"/>
        <w:rPr>
          <w:b/>
          <w:sz w:val="30"/>
        </w:rPr>
      </w:pPr>
    </w:p>
    <w:p>
      <w:pPr>
        <w:pStyle w:val="6"/>
        <w:spacing w:before="7"/>
        <w:rPr>
          <w:b/>
          <w:sz w:val="25"/>
        </w:rPr>
      </w:pPr>
    </w:p>
    <w:p>
      <w:pPr>
        <w:pStyle w:val="8"/>
        <w:numPr>
          <w:ilvl w:val="0"/>
          <w:numId w:val="5"/>
        </w:numPr>
        <w:tabs>
          <w:tab w:val="left" w:pos="651"/>
          <w:tab w:val="left" w:pos="652"/>
        </w:tabs>
        <w:spacing w:before="0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small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reasonably</w:t>
      </w:r>
      <w:r>
        <w:rPr>
          <w:spacing w:val="-9"/>
          <w:sz w:val="28"/>
        </w:rPr>
        <w:t xml:space="preserve"> </w:t>
      </w:r>
      <w:r>
        <w:rPr>
          <w:sz w:val="28"/>
        </w:rPr>
        <w:t>simpler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learn,</w:t>
      </w:r>
      <w:r>
        <w:rPr>
          <w:spacing w:val="-1"/>
          <w:sz w:val="28"/>
        </w:rPr>
        <w:t xml:space="preserve"> </w:t>
      </w:r>
      <w:r>
        <w:rPr>
          <w:sz w:val="28"/>
        </w:rPr>
        <w:t>understand,</w:t>
      </w:r>
      <w:r>
        <w:rPr>
          <w:spacing w:val="2"/>
          <w:sz w:val="28"/>
        </w:rPr>
        <w:t xml:space="preserve"> </w:t>
      </w:r>
      <w:r>
        <w:rPr>
          <w:sz w:val="28"/>
        </w:rPr>
        <w:t>program</w:t>
      </w:r>
      <w:r>
        <w:rPr>
          <w:spacing w:val="-1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debug.</w:t>
      </w:r>
    </w:p>
    <w:p>
      <w:pPr>
        <w:pStyle w:val="6"/>
      </w:pPr>
    </w:p>
    <w:p>
      <w:pPr>
        <w:pStyle w:val="8"/>
        <w:numPr>
          <w:ilvl w:val="0"/>
          <w:numId w:val="5"/>
        </w:numPr>
        <w:tabs>
          <w:tab w:val="left" w:pos="651"/>
          <w:tab w:val="left" w:pos="652"/>
        </w:tabs>
        <w:spacing w:before="0" w:after="0" w:line="448" w:lineRule="auto"/>
        <w:ind w:left="651" w:right="139" w:hanging="360"/>
        <w:jc w:val="left"/>
        <w:rPr>
          <w:sz w:val="28"/>
        </w:rPr>
      </w:pPr>
      <w:r>
        <w:rPr>
          <w:sz w:val="28"/>
        </w:rPr>
        <w:t>C Compilers are available for almost all embedded devices in use today, and</w:t>
      </w:r>
      <w:r>
        <w:rPr>
          <w:spacing w:val="-68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 a</w:t>
      </w:r>
      <w:r>
        <w:rPr>
          <w:spacing w:val="1"/>
          <w:sz w:val="28"/>
        </w:rPr>
        <w:t xml:space="preserve"> </w:t>
      </w:r>
      <w:r>
        <w:rPr>
          <w:sz w:val="28"/>
        </w:rPr>
        <w:t>large</w:t>
      </w:r>
      <w:r>
        <w:rPr>
          <w:spacing w:val="-1"/>
          <w:sz w:val="28"/>
        </w:rPr>
        <w:t xml:space="preserve"> </w:t>
      </w:r>
      <w:r>
        <w:rPr>
          <w:sz w:val="28"/>
        </w:rPr>
        <w:t>pool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experienced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programmers.</w:t>
      </w:r>
    </w:p>
    <w:p>
      <w:pPr>
        <w:spacing w:after="0" w:line="448" w:lineRule="auto"/>
        <w:jc w:val="left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8"/>
        <w:numPr>
          <w:ilvl w:val="0"/>
          <w:numId w:val="5"/>
        </w:numPr>
        <w:tabs>
          <w:tab w:val="left" w:pos="652"/>
        </w:tabs>
        <w:spacing w:before="74" w:after="0" w:line="470" w:lineRule="auto"/>
        <w:ind w:left="651" w:right="114" w:hanging="360"/>
        <w:jc w:val="both"/>
        <w:rPr>
          <w:sz w:val="28"/>
        </w:rPr>
      </w:pPr>
      <w:r>
        <w:rPr>
          <w:sz w:val="28"/>
        </w:rPr>
        <w:t>Unlike assembly, C has advantage of processor-independence and is not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specific to any particular microprocessor/ microcontroller or any system. This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makes it convenient for a user to develop programs that can run on most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systems.</w:t>
      </w:r>
    </w:p>
    <w:p>
      <w:pPr>
        <w:pStyle w:val="8"/>
        <w:numPr>
          <w:ilvl w:val="0"/>
          <w:numId w:val="5"/>
        </w:numPr>
        <w:tabs>
          <w:tab w:val="left" w:pos="652"/>
        </w:tabs>
        <w:spacing w:before="9" w:after="0" w:line="463" w:lineRule="auto"/>
        <w:ind w:left="651" w:right="110" w:hanging="360"/>
        <w:jc w:val="both"/>
        <w:rPr>
          <w:sz w:val="28"/>
        </w:rPr>
      </w:pP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combines</w:t>
      </w:r>
      <w:r>
        <w:rPr>
          <w:spacing w:val="3"/>
          <w:sz w:val="28"/>
        </w:rPr>
        <w:t xml:space="preserve"> </w:t>
      </w:r>
      <w:r>
        <w:rPr>
          <w:sz w:val="28"/>
        </w:rPr>
        <w:t>functionality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assembly</w:t>
      </w:r>
      <w:r>
        <w:rPr>
          <w:spacing w:val="-7"/>
          <w:sz w:val="28"/>
        </w:rPr>
        <w:t xml:space="preserve"> </w:t>
      </w:r>
      <w:r>
        <w:rPr>
          <w:sz w:val="28"/>
        </w:rPr>
        <w:t>language</w:t>
      </w:r>
      <w:r>
        <w:rPr>
          <w:spacing w:val="-6"/>
          <w:sz w:val="28"/>
        </w:rPr>
        <w:t xml:space="preserve"> </w:t>
      </w:r>
      <w:r>
        <w:rPr>
          <w:sz w:val="28"/>
        </w:rPr>
        <w:t>and features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high</w:t>
      </w:r>
      <w:r>
        <w:rPr>
          <w:spacing w:val="-1"/>
          <w:sz w:val="28"/>
        </w:rPr>
        <w:t xml:space="preserve"> </w:t>
      </w:r>
      <w:r>
        <w:rPr>
          <w:sz w:val="28"/>
        </w:rPr>
        <w:t>level</w:t>
      </w:r>
      <w:r>
        <w:rPr>
          <w:spacing w:val="-68"/>
          <w:sz w:val="28"/>
        </w:rPr>
        <w:t xml:space="preserve"> </w:t>
      </w:r>
      <w:r>
        <w:rPr>
          <w:sz w:val="28"/>
        </w:rPr>
        <w:t>languages, C is treated as a ‘middle-level computer language’ or ‘high level</w:t>
      </w:r>
      <w:r>
        <w:rPr>
          <w:spacing w:val="1"/>
          <w:sz w:val="28"/>
        </w:rPr>
        <w:t xml:space="preserve"> </w:t>
      </w:r>
      <w:r>
        <w:rPr>
          <w:sz w:val="28"/>
        </w:rPr>
        <w:t>assembly</w:t>
      </w:r>
      <w:r>
        <w:rPr>
          <w:spacing w:val="-3"/>
          <w:sz w:val="28"/>
        </w:rPr>
        <w:t xml:space="preserve"> </w:t>
      </w:r>
      <w:r>
        <w:rPr>
          <w:sz w:val="28"/>
        </w:rPr>
        <w:t>language’</w:t>
      </w:r>
    </w:p>
    <w:p>
      <w:pPr>
        <w:pStyle w:val="8"/>
        <w:numPr>
          <w:ilvl w:val="0"/>
          <w:numId w:val="5"/>
        </w:numPr>
        <w:tabs>
          <w:tab w:val="left" w:pos="652"/>
        </w:tabs>
        <w:spacing w:before="18" w:after="0" w:line="240" w:lineRule="auto"/>
        <w:ind w:left="652" w:right="0" w:hanging="361"/>
        <w:jc w:val="both"/>
        <w:rPr>
          <w:sz w:val="28"/>
        </w:rPr>
      </w:pP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fairly</w:t>
      </w:r>
      <w:r>
        <w:rPr>
          <w:spacing w:val="-8"/>
          <w:sz w:val="28"/>
        </w:rPr>
        <w:t xml:space="preserve"> </w:t>
      </w:r>
      <w:r>
        <w:rPr>
          <w:sz w:val="28"/>
        </w:rPr>
        <w:t>efficient</w:t>
      </w:r>
    </w:p>
    <w:p>
      <w:pPr>
        <w:pStyle w:val="6"/>
        <w:spacing w:before="2"/>
      </w:pPr>
    </w:p>
    <w:p>
      <w:pPr>
        <w:pStyle w:val="8"/>
        <w:numPr>
          <w:ilvl w:val="0"/>
          <w:numId w:val="5"/>
        </w:numPr>
        <w:tabs>
          <w:tab w:val="left" w:pos="652"/>
        </w:tabs>
        <w:spacing w:before="0" w:after="0" w:line="448" w:lineRule="auto"/>
        <w:ind w:left="651" w:right="120" w:hanging="360"/>
        <w:jc w:val="both"/>
        <w:rPr>
          <w:sz w:val="28"/>
        </w:rPr>
      </w:pPr>
      <w:r>
        <w:rPr>
          <w:sz w:val="28"/>
        </w:rPr>
        <w:t>It</w:t>
      </w:r>
      <w:r>
        <w:rPr>
          <w:spacing w:val="-13"/>
          <w:sz w:val="28"/>
        </w:rPr>
        <w:t xml:space="preserve"> </w:t>
      </w:r>
      <w:r>
        <w:rPr>
          <w:sz w:val="28"/>
        </w:rPr>
        <w:t>supports</w:t>
      </w:r>
      <w:r>
        <w:rPr>
          <w:spacing w:val="-10"/>
          <w:sz w:val="28"/>
        </w:rPr>
        <w:t xml:space="preserve"> </w:t>
      </w:r>
      <w:r>
        <w:rPr>
          <w:sz w:val="28"/>
        </w:rPr>
        <w:t>access</w:t>
      </w:r>
      <w:r>
        <w:rPr>
          <w:spacing w:val="-15"/>
          <w:sz w:val="28"/>
        </w:rPr>
        <w:t xml:space="preserve">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I/O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provides</w:t>
      </w:r>
      <w:r>
        <w:rPr>
          <w:spacing w:val="-10"/>
          <w:sz w:val="28"/>
        </w:rPr>
        <w:t xml:space="preserve"> </w:t>
      </w:r>
      <w:r>
        <w:rPr>
          <w:sz w:val="28"/>
        </w:rPr>
        <w:t>ease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management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6"/>
          <w:sz w:val="28"/>
        </w:rPr>
        <w:t xml:space="preserve"> </w:t>
      </w:r>
      <w:r>
        <w:rPr>
          <w:sz w:val="28"/>
        </w:rPr>
        <w:t>large</w:t>
      </w:r>
      <w:r>
        <w:rPr>
          <w:spacing w:val="-11"/>
          <w:sz w:val="28"/>
        </w:rPr>
        <w:t xml:space="preserve"> </w:t>
      </w:r>
      <w:r>
        <w:rPr>
          <w:sz w:val="28"/>
        </w:rPr>
        <w:t>embedded</w:t>
      </w:r>
      <w:r>
        <w:rPr>
          <w:spacing w:val="-68"/>
          <w:sz w:val="28"/>
        </w:rPr>
        <w:t xml:space="preserve"> </w:t>
      </w:r>
      <w:r>
        <w:rPr>
          <w:sz w:val="28"/>
        </w:rPr>
        <w:t>projects.</w:t>
      </w:r>
    </w:p>
    <w:p>
      <w:pPr>
        <w:spacing w:after="0" w:line="448" w:lineRule="auto"/>
        <w:jc w:val="both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18"/>
        </w:rPr>
      </w:pPr>
    </w:p>
    <w:p>
      <w:pPr>
        <w:pStyle w:val="2"/>
      </w:pPr>
      <w:bookmarkStart w:id="6" w:name="CHAPTER 2"/>
      <w:bookmarkEnd w:id="6"/>
      <w:r>
        <w:t>CHAPTER</w:t>
      </w:r>
      <w:r>
        <w:rPr>
          <w:spacing w:val="-10"/>
        </w:rPr>
        <w:t xml:space="preserve"> </w:t>
      </w:r>
      <w:r>
        <w:t>2</w:t>
      </w:r>
    </w:p>
    <w:p>
      <w:pPr>
        <w:pStyle w:val="6"/>
        <w:spacing w:before="2"/>
        <w:rPr>
          <w:b/>
          <w:sz w:val="30"/>
        </w:rPr>
      </w:pPr>
    </w:p>
    <w:p>
      <w:pPr>
        <w:pStyle w:val="8"/>
        <w:numPr>
          <w:ilvl w:val="1"/>
          <w:numId w:val="6"/>
        </w:numPr>
        <w:tabs>
          <w:tab w:val="left" w:pos="700"/>
        </w:tabs>
        <w:spacing w:before="0" w:after="0" w:line="240" w:lineRule="auto"/>
        <w:ind w:left="700" w:right="0" w:hanging="480"/>
        <w:jc w:val="left"/>
        <w:rPr>
          <w:b/>
          <w:sz w:val="32"/>
        </w:rPr>
      </w:pPr>
      <w:r>
        <w:rPr>
          <w:b/>
          <w:sz w:val="32"/>
        </w:rPr>
        <w:t>LITERATURE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REVIEW</w:t>
      </w:r>
    </w:p>
    <w:p>
      <w:pPr>
        <w:pStyle w:val="6"/>
        <w:rPr>
          <w:b/>
          <w:sz w:val="34"/>
        </w:rPr>
      </w:pPr>
    </w:p>
    <w:p>
      <w:pPr>
        <w:pStyle w:val="6"/>
        <w:rPr>
          <w:b/>
          <w:sz w:val="34"/>
        </w:rPr>
      </w:pPr>
    </w:p>
    <w:p>
      <w:pPr>
        <w:pStyle w:val="6"/>
        <w:rPr>
          <w:b/>
          <w:sz w:val="34"/>
        </w:rPr>
      </w:pPr>
    </w:p>
    <w:p>
      <w:pPr>
        <w:pStyle w:val="6"/>
        <w:spacing w:before="4"/>
        <w:rPr>
          <w:b/>
          <w:sz w:val="39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55" w:lineRule="auto"/>
        <w:ind w:left="1007" w:right="117" w:hanging="360"/>
        <w:jc w:val="both"/>
        <w:rPr>
          <w:sz w:val="28"/>
        </w:rPr>
      </w:pPr>
      <w:r>
        <w:rPr>
          <w:sz w:val="28"/>
        </w:rPr>
        <w:t>In</w:t>
      </w:r>
      <w:r>
        <w:rPr>
          <w:spacing w:val="-15"/>
          <w:sz w:val="28"/>
        </w:rPr>
        <w:t xml:space="preserve"> </w:t>
      </w:r>
      <w:r>
        <w:rPr>
          <w:sz w:val="28"/>
        </w:rPr>
        <w:t>[1]</w:t>
      </w:r>
      <w:r>
        <w:rPr>
          <w:spacing w:val="-8"/>
          <w:sz w:val="28"/>
        </w:rPr>
        <w:t xml:space="preserve"> </w:t>
      </w:r>
      <w:r>
        <w:rPr>
          <w:sz w:val="28"/>
        </w:rPr>
        <w:t>Virtual</w:t>
      </w:r>
      <w:r>
        <w:rPr>
          <w:spacing w:val="-10"/>
          <w:sz w:val="28"/>
        </w:rPr>
        <w:t xml:space="preserve"> </w:t>
      </w:r>
      <w:r>
        <w:rPr>
          <w:sz w:val="28"/>
        </w:rPr>
        <w:t>prototype</w:t>
      </w:r>
      <w:r>
        <w:rPr>
          <w:spacing w:val="-8"/>
          <w:sz w:val="28"/>
        </w:rPr>
        <w:t xml:space="preserve"> </w:t>
      </w:r>
      <w:r>
        <w:rPr>
          <w:sz w:val="28"/>
        </w:rPr>
        <w:t>realization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simulation</w:t>
      </w:r>
      <w:r>
        <w:rPr>
          <w:spacing w:val="-12"/>
          <w:sz w:val="28"/>
        </w:rPr>
        <w:t xml:space="preserve"> </w:t>
      </w:r>
      <w:r>
        <w:rPr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z w:val="28"/>
        </w:rPr>
        <w:t>small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caliber</w:t>
      </w:r>
      <w:r>
        <w:rPr>
          <w:spacing w:val="-10"/>
          <w:sz w:val="28"/>
        </w:rPr>
        <w:t xml:space="preserve"> </w:t>
      </w:r>
      <w:r>
        <w:rPr>
          <w:sz w:val="28"/>
        </w:rPr>
        <w:t>deep</w:t>
      </w:r>
      <w:r>
        <w:rPr>
          <w:spacing w:val="-68"/>
          <w:sz w:val="28"/>
        </w:rPr>
        <w:t xml:space="preserve"> </w:t>
      </w:r>
      <w:r>
        <w:rPr>
          <w:sz w:val="28"/>
        </w:rPr>
        <w:t>well</w:t>
      </w:r>
      <w:r>
        <w:rPr>
          <w:spacing w:val="-8"/>
          <w:sz w:val="28"/>
        </w:rPr>
        <w:t xml:space="preserve"> </w:t>
      </w:r>
      <w:r>
        <w:rPr>
          <w:sz w:val="28"/>
        </w:rPr>
        <w:t>rescue</w:t>
      </w:r>
      <w:r>
        <w:rPr>
          <w:spacing w:val="2"/>
          <w:sz w:val="28"/>
        </w:rPr>
        <w:t xml:space="preserve"> </w:t>
      </w:r>
      <w:r>
        <w:rPr>
          <w:sz w:val="28"/>
        </w:rPr>
        <w:t>robot [2011]</w:t>
      </w:r>
    </w:p>
    <w:p>
      <w:pPr>
        <w:pStyle w:val="8"/>
        <w:numPr>
          <w:ilvl w:val="2"/>
          <w:numId w:val="6"/>
        </w:numPr>
        <w:tabs>
          <w:tab w:val="left" w:pos="1560"/>
        </w:tabs>
        <w:spacing w:before="9" w:after="0" w:line="360" w:lineRule="auto"/>
        <w:ind w:left="1007" w:right="114" w:hanging="360"/>
        <w:jc w:val="both"/>
        <w:rPr>
          <w:sz w:val="28"/>
        </w:rPr>
      </w:pPr>
      <w:r>
        <w:tab/>
      </w:r>
      <w:r>
        <w:rPr>
          <w:sz w:val="28"/>
        </w:rPr>
        <w:t>In order to analyze the feasibility of rescue robot, a virtual prototype</w:t>
      </w:r>
      <w:r>
        <w:rPr>
          <w:spacing w:val="-67"/>
          <w:sz w:val="28"/>
        </w:rPr>
        <w:t xml:space="preserve"> </w:t>
      </w:r>
      <w:r>
        <w:rPr>
          <w:sz w:val="28"/>
        </w:rPr>
        <w:t>of the robot</w:t>
      </w:r>
      <w:r>
        <w:rPr>
          <w:spacing w:val="1"/>
          <w:sz w:val="28"/>
        </w:rPr>
        <w:t xml:space="preserve"> </w:t>
      </w:r>
      <w:r>
        <w:rPr>
          <w:sz w:val="28"/>
        </w:rPr>
        <w:t>was designed by</w:t>
      </w:r>
      <w:r>
        <w:rPr>
          <w:spacing w:val="1"/>
          <w:sz w:val="28"/>
        </w:rPr>
        <w:t xml:space="preserve"> </w:t>
      </w:r>
      <w:r>
        <w:rPr>
          <w:sz w:val="28"/>
        </w:rPr>
        <w:t>using Solid works, which</w:t>
      </w:r>
      <w:r>
        <w:rPr>
          <w:spacing w:val="70"/>
          <w:sz w:val="28"/>
        </w:rPr>
        <w:t xml:space="preserve"> </w:t>
      </w:r>
      <w:r>
        <w:rPr>
          <w:sz w:val="28"/>
        </w:rPr>
        <w:t>ensures to find</w:t>
      </w:r>
      <w:r>
        <w:rPr>
          <w:spacing w:val="1"/>
          <w:sz w:val="28"/>
        </w:rPr>
        <w:t xml:space="preserve"> </w:t>
      </w:r>
      <w:r>
        <w:rPr>
          <w:sz w:val="28"/>
        </w:rPr>
        <w:t>the potential deficiencies during the course of robot design before the</w:t>
      </w:r>
      <w:r>
        <w:rPr>
          <w:spacing w:val="1"/>
          <w:sz w:val="28"/>
        </w:rPr>
        <w:t xml:space="preserve"> </w:t>
      </w:r>
      <w:r>
        <w:rPr>
          <w:sz w:val="28"/>
        </w:rPr>
        <w:t>final</w:t>
      </w:r>
      <w:r>
        <w:rPr>
          <w:spacing w:val="1"/>
          <w:sz w:val="28"/>
        </w:rPr>
        <w:t xml:space="preserve"> </w:t>
      </w:r>
      <w:r>
        <w:rPr>
          <w:sz w:val="28"/>
        </w:rPr>
        <w:t>robot</w:t>
      </w:r>
      <w:r>
        <w:rPr>
          <w:spacing w:val="1"/>
          <w:sz w:val="28"/>
        </w:rPr>
        <w:t xml:space="preserve"> </w:t>
      </w:r>
      <w:r>
        <w:rPr>
          <w:sz w:val="28"/>
        </w:rPr>
        <w:t>design and</w:t>
      </w:r>
      <w:r>
        <w:rPr>
          <w:spacing w:val="1"/>
          <w:sz w:val="28"/>
        </w:rPr>
        <w:t xml:space="preserve"> </w:t>
      </w:r>
      <w:r>
        <w:rPr>
          <w:sz w:val="28"/>
        </w:rPr>
        <w:t>assembling is</w:t>
      </w:r>
      <w:r>
        <w:rPr>
          <w:spacing w:val="1"/>
          <w:sz w:val="28"/>
        </w:rPr>
        <w:t xml:space="preserve"> </w:t>
      </w:r>
      <w:r>
        <w:rPr>
          <w:sz w:val="28"/>
        </w:rPr>
        <w:t>done.</w:t>
      </w:r>
      <w:r>
        <w:rPr>
          <w:spacing w:val="1"/>
          <w:sz w:val="28"/>
        </w:rPr>
        <w:t xml:space="preserve"> </w:t>
      </w:r>
      <w:r>
        <w:rPr>
          <w:sz w:val="28"/>
        </w:rPr>
        <w:t>The virtual</w:t>
      </w:r>
      <w:r>
        <w:rPr>
          <w:spacing w:val="70"/>
          <w:sz w:val="28"/>
        </w:rPr>
        <w:t xml:space="preserve"> </w:t>
      </w:r>
      <w:r>
        <w:rPr>
          <w:sz w:val="28"/>
        </w:rPr>
        <w:t>prototype can</w:t>
      </w:r>
      <w:r>
        <w:rPr>
          <w:spacing w:val="1"/>
          <w:sz w:val="28"/>
        </w:rPr>
        <w:t xml:space="preserve"> </w:t>
      </w:r>
      <w:r>
        <w:rPr>
          <w:sz w:val="28"/>
        </w:rPr>
        <w:t>show the whole process of rescue activities. Originally when the robot is</w:t>
      </w:r>
      <w:r>
        <w:rPr>
          <w:spacing w:val="1"/>
          <w:sz w:val="28"/>
        </w:rPr>
        <w:t xml:space="preserve"> </w:t>
      </w:r>
      <w:r>
        <w:rPr>
          <w:sz w:val="28"/>
        </w:rPr>
        <w:t>put into the well and is moved accordingly to analyze the rescue position</w:t>
      </w:r>
      <w:r>
        <w:rPr>
          <w:spacing w:val="1"/>
          <w:sz w:val="28"/>
        </w:rPr>
        <w:t xml:space="preserve"> </w:t>
      </w:r>
      <w:r>
        <w:rPr>
          <w:sz w:val="28"/>
        </w:rPr>
        <w:t>furthermore the anchorage set has fixed the robot and the stretching arm</w:t>
      </w:r>
      <w:r>
        <w:rPr>
          <w:spacing w:val="1"/>
          <w:sz w:val="28"/>
        </w:rPr>
        <w:t xml:space="preserve"> </w:t>
      </w:r>
      <w:r>
        <w:rPr>
          <w:sz w:val="28"/>
        </w:rPr>
        <w:t>has stretched out till to the underside of the victim and the supporting</w:t>
      </w:r>
      <w:r>
        <w:rPr>
          <w:spacing w:val="1"/>
          <w:sz w:val="28"/>
        </w:rPr>
        <w:t xml:space="preserve"> </w:t>
      </w:r>
      <w:r>
        <w:rPr>
          <w:sz w:val="28"/>
        </w:rPr>
        <w:t>bracket is applied to perform rescue operation. Draw backs: Fixed model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Risky</w:t>
      </w:r>
    </w:p>
    <w:p>
      <w:pPr>
        <w:pStyle w:val="6"/>
        <w:rPr>
          <w:sz w:val="30"/>
        </w:rPr>
      </w:pPr>
    </w:p>
    <w:p>
      <w:pPr>
        <w:pStyle w:val="6"/>
        <w:spacing w:before="3"/>
        <w:rPr>
          <w:sz w:val="40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55" w:lineRule="auto"/>
        <w:ind w:left="1007" w:right="125" w:hanging="360"/>
        <w:jc w:val="both"/>
        <w:rPr>
          <w:sz w:val="28"/>
        </w:rPr>
      </w:pPr>
      <w:r>
        <w:rPr>
          <w:sz w:val="28"/>
        </w:rPr>
        <w:t>In [2] A novel design of robotic system for rescue in bore well accidents.</w:t>
      </w:r>
      <w:r>
        <w:rPr>
          <w:spacing w:val="-67"/>
          <w:sz w:val="28"/>
        </w:rPr>
        <w:t xml:space="preserve"> </w:t>
      </w:r>
      <w:r>
        <w:rPr>
          <w:sz w:val="28"/>
        </w:rPr>
        <w:t>[2016]</w:t>
      </w:r>
    </w:p>
    <w:p>
      <w:pPr>
        <w:pStyle w:val="6"/>
        <w:spacing w:before="10"/>
        <w:rPr>
          <w:sz w:val="30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19" w:hanging="360"/>
        <w:jc w:val="both"/>
        <w:rPr>
          <w:sz w:val="28"/>
        </w:rPr>
      </w:pPr>
      <w:r>
        <w:rPr>
          <w:sz w:val="28"/>
        </w:rPr>
        <w:t>The robot is sent into the bore-well where the robot is adjusted to the size</w:t>
      </w:r>
      <w:r>
        <w:rPr>
          <w:spacing w:val="-67"/>
          <w:sz w:val="28"/>
        </w:rPr>
        <w:t xml:space="preserve"> </w:t>
      </w:r>
      <w:r>
        <w:rPr>
          <w:sz w:val="28"/>
        </w:rPr>
        <w:t>of the bore-well with the help of the rack and pinion geared mechanism.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This is achieved with the help of data received from the ultrasonic sensors.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This is achieved with the help of data received from the ultrasonic sensors.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After</w:t>
      </w:r>
      <w:r>
        <w:rPr>
          <w:spacing w:val="63"/>
          <w:sz w:val="28"/>
        </w:rPr>
        <w:t xml:space="preserve"> </w:t>
      </w:r>
      <w:r>
        <w:rPr>
          <w:sz w:val="28"/>
        </w:rPr>
        <w:t>firmly</w:t>
      </w:r>
      <w:r>
        <w:rPr>
          <w:spacing w:val="55"/>
          <w:sz w:val="28"/>
        </w:rPr>
        <w:t xml:space="preserve"> </w:t>
      </w:r>
      <w:r>
        <w:rPr>
          <w:sz w:val="28"/>
        </w:rPr>
        <w:t>attaching</w:t>
      </w:r>
      <w:r>
        <w:rPr>
          <w:spacing w:val="60"/>
          <w:sz w:val="28"/>
        </w:rPr>
        <w:t xml:space="preserve"> </w:t>
      </w:r>
      <w:r>
        <w:rPr>
          <w:sz w:val="28"/>
        </w:rPr>
        <w:t>robot</w:t>
      </w:r>
      <w:r>
        <w:rPr>
          <w:spacing w:val="63"/>
          <w:sz w:val="28"/>
        </w:rPr>
        <w:t xml:space="preserve"> </w:t>
      </w:r>
      <w:r>
        <w:rPr>
          <w:sz w:val="28"/>
        </w:rPr>
        <w:t>to</w:t>
      </w:r>
      <w:r>
        <w:rPr>
          <w:spacing w:val="60"/>
          <w:sz w:val="28"/>
        </w:rPr>
        <w:t xml:space="preserve"> </w:t>
      </w:r>
      <w:r>
        <w:rPr>
          <w:sz w:val="28"/>
        </w:rPr>
        <w:t>the</w:t>
      </w:r>
      <w:r>
        <w:rPr>
          <w:spacing w:val="61"/>
          <w:sz w:val="28"/>
        </w:rPr>
        <w:t xml:space="preserve"> </w:t>
      </w:r>
      <w:r>
        <w:rPr>
          <w:sz w:val="28"/>
        </w:rPr>
        <w:t>walls</w:t>
      </w:r>
      <w:r>
        <w:rPr>
          <w:spacing w:val="67"/>
          <w:sz w:val="28"/>
        </w:rPr>
        <w:t xml:space="preserve"> </w:t>
      </w:r>
      <w:r>
        <w:rPr>
          <w:sz w:val="28"/>
        </w:rPr>
        <w:t>of</w:t>
      </w:r>
      <w:r>
        <w:rPr>
          <w:spacing w:val="57"/>
          <w:sz w:val="28"/>
        </w:rPr>
        <w:t xml:space="preserve"> </w:t>
      </w:r>
      <w:r>
        <w:rPr>
          <w:sz w:val="28"/>
        </w:rPr>
        <w:t>the</w:t>
      </w:r>
      <w:r>
        <w:rPr>
          <w:spacing w:val="62"/>
          <w:sz w:val="28"/>
        </w:rPr>
        <w:t xml:space="preserve"> </w:t>
      </w:r>
      <w:r>
        <w:rPr>
          <w:sz w:val="28"/>
        </w:rPr>
        <w:t>bore</w:t>
      </w:r>
      <w:r>
        <w:rPr>
          <w:spacing w:val="59"/>
          <w:sz w:val="28"/>
        </w:rPr>
        <w:t xml:space="preserve"> </w:t>
      </w:r>
      <w:r>
        <w:rPr>
          <w:sz w:val="28"/>
        </w:rPr>
        <w:t>well,</w:t>
      </w:r>
      <w:r>
        <w:rPr>
          <w:spacing w:val="65"/>
          <w:sz w:val="28"/>
        </w:rPr>
        <w:t xml:space="preserve"> </w:t>
      </w:r>
      <w:r>
        <w:rPr>
          <w:sz w:val="28"/>
        </w:rPr>
        <w:t>the</w:t>
      </w:r>
      <w:r>
        <w:rPr>
          <w:spacing w:val="62"/>
          <w:sz w:val="28"/>
        </w:rPr>
        <w:t xml:space="preserve"> </w:t>
      </w:r>
      <w:r>
        <w:rPr>
          <w:sz w:val="28"/>
        </w:rPr>
        <w:t>robot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1007" w:right="116"/>
        <w:jc w:val="both"/>
      </w:pPr>
      <w:r>
        <w:t>traverses down the bore-well. If the bore-well is having tapered diameter</w:t>
      </w:r>
      <w:r>
        <w:rPr>
          <w:spacing w:val="1"/>
        </w:rPr>
        <w:t xml:space="preserve"> </w:t>
      </w:r>
      <w:r>
        <w:t>The ultrasonic sensors in front of the wheels will sense the distance and</w:t>
      </w:r>
      <w:r>
        <w:rPr>
          <w:spacing w:val="1"/>
        </w:rPr>
        <w:t xml:space="preserve"> </w:t>
      </w:r>
      <w:r>
        <w:t>automatically adjust the wheels beneath it with the help of the rack and</w:t>
      </w:r>
      <w:r>
        <w:rPr>
          <w:spacing w:val="1"/>
        </w:rPr>
        <w:t xml:space="preserve"> </w:t>
      </w:r>
      <w:r>
        <w:t>pinion</w:t>
      </w:r>
      <w:r>
        <w:rPr>
          <w:spacing w:val="-3"/>
        </w:rPr>
        <w:t xml:space="preserve"> </w:t>
      </w:r>
      <w:r>
        <w:t>mechanism</w:t>
      </w:r>
      <w:r>
        <w:rPr>
          <w:spacing w:val="-6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block.</w:t>
      </w:r>
      <w:r>
        <w:rPr>
          <w:spacing w:val="1"/>
        </w:rPr>
        <w:t xml:space="preserve"> </w:t>
      </w:r>
      <w:r>
        <w:t>Drawback:</w:t>
      </w:r>
      <w:r>
        <w:rPr>
          <w:spacing w:val="-7"/>
        </w:rPr>
        <w:t xml:space="preserve"> </w:t>
      </w:r>
      <w:r>
        <w:t>Rescue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up</w:t>
      </w:r>
      <w:r>
        <w:rPr>
          <w:spacing w:val="-6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hours,</w:t>
      </w:r>
      <w:r>
        <w:rPr>
          <w:spacing w:val="1"/>
        </w:rPr>
        <w:t xml:space="preserve"> </w:t>
      </w:r>
      <w:r>
        <w:t>Risky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power</w:t>
      </w:r>
    </w:p>
    <w:p>
      <w:pPr>
        <w:pStyle w:val="6"/>
        <w:rPr>
          <w:sz w:val="30"/>
        </w:rPr>
      </w:pPr>
    </w:p>
    <w:p>
      <w:pPr>
        <w:pStyle w:val="6"/>
        <w:spacing w:before="8"/>
        <w:rPr>
          <w:sz w:val="39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240" w:lineRule="auto"/>
        <w:ind w:left="1009" w:right="0" w:hanging="363"/>
        <w:jc w:val="both"/>
        <w:rPr>
          <w:sz w:val="28"/>
        </w:rPr>
      </w:pP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[3]</w:t>
      </w:r>
      <w:r>
        <w:rPr>
          <w:spacing w:val="-5"/>
          <w:sz w:val="28"/>
        </w:rPr>
        <w:t xml:space="preserve"> </w:t>
      </w:r>
      <w:r>
        <w:rPr>
          <w:sz w:val="28"/>
        </w:rPr>
        <w:t>Smart</w:t>
      </w:r>
      <w:r>
        <w:rPr>
          <w:spacing w:val="1"/>
          <w:sz w:val="28"/>
        </w:rPr>
        <w:t xml:space="preserve"> </w:t>
      </w:r>
      <w:r>
        <w:rPr>
          <w:sz w:val="28"/>
        </w:rPr>
        <w:t>child</w:t>
      </w:r>
      <w:r>
        <w:rPr>
          <w:spacing w:val="-5"/>
          <w:sz w:val="28"/>
        </w:rPr>
        <w:t xml:space="preserve"> </w:t>
      </w:r>
      <w:r>
        <w:rPr>
          <w:sz w:val="28"/>
        </w:rPr>
        <w:t>rescue</w:t>
      </w:r>
      <w:r>
        <w:rPr>
          <w:spacing w:val="3"/>
          <w:sz w:val="28"/>
        </w:rPr>
        <w:t xml:space="preserve"> </w:t>
      </w:r>
      <w:r>
        <w:rPr>
          <w:sz w:val="28"/>
        </w:rPr>
        <w:t>from</w:t>
      </w:r>
      <w:r>
        <w:rPr>
          <w:spacing w:val="-14"/>
          <w:sz w:val="28"/>
        </w:rPr>
        <w:t xml:space="preserve"> </w:t>
      </w:r>
      <w:r>
        <w:rPr>
          <w:sz w:val="28"/>
        </w:rPr>
        <w:t>bore well[2016]</w:t>
      </w:r>
    </w:p>
    <w:p>
      <w:pPr>
        <w:pStyle w:val="8"/>
        <w:numPr>
          <w:ilvl w:val="2"/>
          <w:numId w:val="6"/>
        </w:numPr>
        <w:tabs>
          <w:tab w:val="left" w:pos="1010"/>
        </w:tabs>
        <w:spacing w:before="163" w:after="0" w:line="360" w:lineRule="auto"/>
        <w:ind w:left="1007" w:right="104" w:hanging="360"/>
        <w:jc w:val="both"/>
        <w:rPr>
          <w:sz w:val="28"/>
        </w:rPr>
      </w:pPr>
      <w:r>
        <w:rPr>
          <w:sz w:val="28"/>
        </w:rPr>
        <w:t>This Smart Child Rescue System consists of PIR sensors which help to</w:t>
      </w:r>
      <w:r>
        <w:rPr>
          <w:spacing w:val="1"/>
          <w:sz w:val="28"/>
        </w:rPr>
        <w:t xml:space="preserve"> </w:t>
      </w:r>
      <w:r>
        <w:rPr>
          <w:sz w:val="28"/>
        </w:rPr>
        <w:t>sense only human beings irrespective of the external conditions. These</w:t>
      </w:r>
      <w:r>
        <w:rPr>
          <w:spacing w:val="1"/>
          <w:sz w:val="28"/>
        </w:rPr>
        <w:t xml:space="preserve"> </w:t>
      </w:r>
      <w:r>
        <w:rPr>
          <w:sz w:val="28"/>
        </w:rPr>
        <w:t>sensors will be placed at the top of the bore well pipeline which helps to</w:t>
      </w:r>
      <w:r>
        <w:rPr>
          <w:spacing w:val="1"/>
          <w:sz w:val="28"/>
        </w:rPr>
        <w:t xml:space="preserve"> </w:t>
      </w:r>
      <w:r>
        <w:rPr>
          <w:sz w:val="28"/>
        </w:rPr>
        <w:t>sense the human being if he/she falls in the pipeline. These signals from</w:t>
      </w:r>
      <w:r>
        <w:rPr>
          <w:spacing w:val="1"/>
          <w:sz w:val="28"/>
        </w:rPr>
        <w:t xml:space="preserve"> </w:t>
      </w:r>
      <w:r>
        <w:rPr>
          <w:sz w:val="28"/>
        </w:rPr>
        <w:t>the sensor will be sent to the Raspberry-pi controller. This raspberry-pi</w:t>
      </w:r>
      <w:r>
        <w:rPr>
          <w:spacing w:val="1"/>
          <w:sz w:val="28"/>
        </w:rPr>
        <w:t xml:space="preserve"> </w:t>
      </w:r>
      <w:r>
        <w:rPr>
          <w:sz w:val="28"/>
        </w:rPr>
        <w:t>controller analyses this and immediately closes the automatic horizontal</w:t>
      </w:r>
      <w:r>
        <w:rPr>
          <w:spacing w:val="1"/>
          <w:sz w:val="28"/>
        </w:rPr>
        <w:t xml:space="preserve"> </w:t>
      </w:r>
      <w:r>
        <w:rPr>
          <w:sz w:val="28"/>
        </w:rPr>
        <w:t>closure which is fixed at around 10 feet depth in the bore well pipeline.</w:t>
      </w:r>
      <w:r>
        <w:rPr>
          <w:spacing w:val="1"/>
          <w:sz w:val="28"/>
        </w:rPr>
        <w:t xml:space="preserve"> </w:t>
      </w:r>
      <w:r>
        <w:rPr>
          <w:sz w:val="28"/>
        </w:rPr>
        <w:t>The top surface of the horizontal closure is well softened for safe landing</w:t>
      </w:r>
      <w:r>
        <w:rPr>
          <w:spacing w:val="-67"/>
          <w:sz w:val="28"/>
        </w:rPr>
        <w:t xml:space="preserve"> </w:t>
      </w:r>
      <w:r>
        <w:rPr>
          <w:sz w:val="28"/>
        </w:rPr>
        <w:t>of children. Drawback: Rescue time is up to 20-40 hours with more space</w:t>
      </w:r>
      <w:r>
        <w:rPr>
          <w:spacing w:val="-67"/>
          <w:sz w:val="28"/>
        </w:rPr>
        <w:t xml:space="preserve"> </w:t>
      </w:r>
      <w:r>
        <w:rPr>
          <w:sz w:val="28"/>
        </w:rPr>
        <w:t>consumption, Risky.</w:t>
      </w:r>
    </w:p>
    <w:p>
      <w:pPr>
        <w:pStyle w:val="6"/>
        <w:rPr>
          <w:sz w:val="30"/>
        </w:rPr>
      </w:pPr>
    </w:p>
    <w:p>
      <w:pPr>
        <w:pStyle w:val="6"/>
        <w:spacing w:before="10"/>
        <w:rPr>
          <w:sz w:val="39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240" w:lineRule="auto"/>
        <w:ind w:left="1009" w:right="0" w:hanging="363"/>
        <w:jc w:val="both"/>
        <w:rPr>
          <w:sz w:val="28"/>
        </w:rPr>
      </w:pP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[4]</w:t>
      </w:r>
      <w:r>
        <w:rPr>
          <w:spacing w:val="-3"/>
          <w:sz w:val="28"/>
        </w:rPr>
        <w:t xml:space="preserve"> </w:t>
      </w:r>
      <w:r>
        <w:rPr>
          <w:sz w:val="28"/>
        </w:rPr>
        <w:t>Bore well</w:t>
      </w:r>
      <w:r>
        <w:rPr>
          <w:spacing w:val="-9"/>
          <w:sz w:val="28"/>
        </w:rPr>
        <w:t xml:space="preserve"> </w:t>
      </w:r>
      <w:r>
        <w:rPr>
          <w:sz w:val="28"/>
        </w:rPr>
        <w:t>child</w:t>
      </w:r>
      <w:r>
        <w:rPr>
          <w:spacing w:val="-1"/>
          <w:sz w:val="28"/>
        </w:rPr>
        <w:t xml:space="preserve"> </w:t>
      </w:r>
      <w:r>
        <w:rPr>
          <w:sz w:val="28"/>
        </w:rPr>
        <w:t>fall</w:t>
      </w:r>
      <w:r>
        <w:rPr>
          <w:spacing w:val="-9"/>
          <w:sz w:val="28"/>
        </w:rPr>
        <w:t xml:space="preserve"> </w:t>
      </w:r>
      <w:r>
        <w:rPr>
          <w:sz w:val="28"/>
        </w:rPr>
        <w:t>safe</w:t>
      </w:r>
      <w:r>
        <w:rPr>
          <w:spacing w:val="-1"/>
          <w:sz w:val="28"/>
        </w:rPr>
        <w:t xml:space="preserve"> </w:t>
      </w:r>
      <w:r>
        <w:rPr>
          <w:sz w:val="28"/>
        </w:rPr>
        <w:t>guarding</w:t>
      </w:r>
      <w:r>
        <w:rPr>
          <w:spacing w:val="-4"/>
          <w:sz w:val="28"/>
        </w:rPr>
        <w:t xml:space="preserve"> </w:t>
      </w:r>
      <w:r>
        <w:rPr>
          <w:sz w:val="28"/>
        </w:rPr>
        <w:t>robot[2018]</w:t>
      </w:r>
    </w:p>
    <w:p>
      <w:pPr>
        <w:pStyle w:val="6"/>
        <w:spacing w:before="2"/>
        <w:rPr>
          <w:sz w:val="44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14" w:hanging="360"/>
        <w:jc w:val="both"/>
        <w:rPr>
          <w:sz w:val="28"/>
        </w:rPr>
      </w:pPr>
      <w:r>
        <w:rPr>
          <w:sz w:val="28"/>
        </w:rPr>
        <w:t>In order to safeguard the child who has fallen into bore well, a model is</w:t>
      </w:r>
      <w:r>
        <w:rPr>
          <w:spacing w:val="1"/>
          <w:sz w:val="28"/>
        </w:rPr>
        <w:t xml:space="preserve"> </w:t>
      </w:r>
      <w:r>
        <w:rPr>
          <w:sz w:val="28"/>
        </w:rPr>
        <w:t>designed using the temperature and gas sensor to sense the temperature</w:t>
      </w:r>
      <w:r>
        <w:rPr>
          <w:spacing w:val="1"/>
          <w:sz w:val="28"/>
        </w:rPr>
        <w:t xml:space="preserve"> </w:t>
      </w:r>
      <w:r>
        <w:rPr>
          <w:sz w:val="28"/>
        </w:rPr>
        <w:t>and gas leakage in the particular area. Liquid crystal Display is used to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display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position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child.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Here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we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using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Infrared</w:t>
      </w:r>
      <w:r>
        <w:rPr>
          <w:spacing w:val="-9"/>
          <w:sz w:val="28"/>
        </w:rPr>
        <w:t xml:space="preserve"> </w:t>
      </w:r>
      <w:r>
        <w:rPr>
          <w:sz w:val="28"/>
        </w:rPr>
        <w:t>transmitter</w:t>
      </w:r>
      <w:r>
        <w:rPr>
          <w:spacing w:val="-67"/>
          <w:sz w:val="28"/>
        </w:rPr>
        <w:t xml:space="preserve"> </w:t>
      </w:r>
      <w:r>
        <w:rPr>
          <w:sz w:val="28"/>
        </w:rPr>
        <w:t>and receiver is used to sense the distance of the rope. Keypad is used to</w:t>
      </w:r>
      <w:r>
        <w:rPr>
          <w:spacing w:val="1"/>
          <w:sz w:val="28"/>
        </w:rPr>
        <w:t xml:space="preserve"> </w:t>
      </w:r>
      <w:r>
        <w:rPr>
          <w:sz w:val="28"/>
        </w:rPr>
        <w:t>give inputs to the microcontroller, by pressing the operations to do It is</w:t>
      </w:r>
      <w:r>
        <w:rPr>
          <w:spacing w:val="1"/>
          <w:sz w:val="28"/>
        </w:rPr>
        <w:t xml:space="preserve"> </w:t>
      </w:r>
      <w:r>
        <w:rPr>
          <w:sz w:val="28"/>
        </w:rPr>
        <w:t>erasable</w:t>
      </w:r>
      <w:r>
        <w:rPr>
          <w:spacing w:val="46"/>
          <w:sz w:val="28"/>
        </w:rPr>
        <w:t xml:space="preserve"> </w:t>
      </w:r>
      <w:r>
        <w:rPr>
          <w:sz w:val="28"/>
        </w:rPr>
        <w:t>type</w:t>
      </w:r>
      <w:r>
        <w:rPr>
          <w:spacing w:val="47"/>
          <w:sz w:val="28"/>
        </w:rPr>
        <w:t xml:space="preserve"> </w:t>
      </w:r>
      <w:r>
        <w:rPr>
          <w:sz w:val="28"/>
        </w:rPr>
        <w:t>of</w:t>
      </w:r>
      <w:r>
        <w:rPr>
          <w:spacing w:val="45"/>
          <w:sz w:val="28"/>
        </w:rPr>
        <w:t xml:space="preserve"> </w:t>
      </w:r>
      <w:r>
        <w:rPr>
          <w:sz w:val="28"/>
        </w:rPr>
        <w:t>memory</w:t>
      </w:r>
      <w:r>
        <w:rPr>
          <w:spacing w:val="43"/>
          <w:sz w:val="28"/>
        </w:rPr>
        <w:t xml:space="preserve"> </w:t>
      </w:r>
      <w:r>
        <w:rPr>
          <w:sz w:val="28"/>
        </w:rPr>
        <w:t>which</w:t>
      </w:r>
      <w:r>
        <w:rPr>
          <w:spacing w:val="43"/>
          <w:sz w:val="28"/>
        </w:rPr>
        <w:t xml:space="preserve"> </w:t>
      </w:r>
      <w:r>
        <w:rPr>
          <w:sz w:val="28"/>
        </w:rPr>
        <w:t>is</w:t>
      </w:r>
      <w:r>
        <w:rPr>
          <w:spacing w:val="48"/>
          <w:sz w:val="28"/>
        </w:rPr>
        <w:t xml:space="preserve"> </w:t>
      </w:r>
      <w:r>
        <w:rPr>
          <w:sz w:val="28"/>
        </w:rPr>
        <w:t>programmed</w:t>
      </w:r>
      <w:r>
        <w:rPr>
          <w:spacing w:val="48"/>
          <w:sz w:val="28"/>
        </w:rPr>
        <w:t xml:space="preserve"> </w:t>
      </w:r>
      <w:r>
        <w:rPr>
          <w:sz w:val="28"/>
        </w:rPr>
        <w:t>and</w:t>
      </w:r>
      <w:r>
        <w:rPr>
          <w:spacing w:val="46"/>
          <w:sz w:val="28"/>
        </w:rPr>
        <w:t xml:space="preserve"> </w:t>
      </w:r>
      <w:r>
        <w:rPr>
          <w:sz w:val="28"/>
        </w:rPr>
        <w:t>stored</w:t>
      </w:r>
      <w:r>
        <w:rPr>
          <w:spacing w:val="46"/>
          <w:sz w:val="28"/>
        </w:rPr>
        <w:t xml:space="preserve"> </w:t>
      </w:r>
      <w:r>
        <w:rPr>
          <w:sz w:val="28"/>
        </w:rPr>
        <w:t>in</w:t>
      </w:r>
      <w:r>
        <w:rPr>
          <w:spacing w:val="46"/>
          <w:sz w:val="28"/>
        </w:rPr>
        <w:t xml:space="preserve"> </w:t>
      </w:r>
      <w:r>
        <w:rPr>
          <w:sz w:val="28"/>
        </w:rPr>
        <w:t>internal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2" w:lineRule="auto"/>
        <w:ind w:left="1007"/>
      </w:pPr>
      <w:r>
        <w:t>memory.</w:t>
      </w:r>
      <w:r>
        <w:rPr>
          <w:spacing w:val="24"/>
        </w:rPr>
        <w:t xml:space="preserve"> </w:t>
      </w:r>
      <w:r>
        <w:t>Drawback</w:t>
      </w:r>
      <w:r>
        <w:rPr>
          <w:spacing w:val="18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Requires</w:t>
      </w:r>
      <w:r>
        <w:rPr>
          <w:spacing w:val="26"/>
        </w:rPr>
        <w:t xml:space="preserve"> </w:t>
      </w:r>
      <w:r>
        <w:t>High</w:t>
      </w:r>
      <w:r>
        <w:rPr>
          <w:spacing w:val="24"/>
        </w:rPr>
        <w:t xml:space="preserve"> </w:t>
      </w:r>
      <w:r>
        <w:t>Rescue</w:t>
      </w:r>
      <w:r>
        <w:rPr>
          <w:spacing w:val="17"/>
        </w:rPr>
        <w:t xml:space="preserve"> </w:t>
      </w:r>
      <w:r>
        <w:t>time</w:t>
      </w:r>
      <w:r>
        <w:rPr>
          <w:spacing w:val="26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48</w:t>
      </w:r>
      <w:r>
        <w:rPr>
          <w:spacing w:val="24"/>
        </w:rPr>
        <w:t xml:space="preserve"> </w:t>
      </w:r>
      <w:r>
        <w:t>hours,</w:t>
      </w:r>
      <w:r>
        <w:rPr>
          <w:spacing w:val="19"/>
        </w:rPr>
        <w:t xml:space="preserve"> </w:t>
      </w:r>
      <w:r>
        <w:t>Child</w:t>
      </w:r>
      <w:r>
        <w:rPr>
          <w:spacing w:val="-67"/>
        </w:rPr>
        <w:t xml:space="preserve"> </w:t>
      </w:r>
      <w:r>
        <w:t>safety</w:t>
      </w:r>
      <w:r>
        <w:rPr>
          <w:spacing w:val="-7"/>
        </w:rPr>
        <w:t xml:space="preserve"> </w:t>
      </w:r>
      <w:r>
        <w:t>at risk.</w:t>
      </w:r>
    </w:p>
    <w:p>
      <w:pPr>
        <w:pStyle w:val="6"/>
        <w:rPr>
          <w:sz w:val="30"/>
        </w:rPr>
      </w:pPr>
    </w:p>
    <w:p>
      <w:pPr>
        <w:pStyle w:val="6"/>
        <w:spacing w:before="6"/>
        <w:rPr>
          <w:sz w:val="39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55" w:lineRule="auto"/>
        <w:ind w:left="1007" w:right="124" w:hanging="360"/>
        <w:jc w:val="both"/>
        <w:rPr>
          <w:sz w:val="28"/>
        </w:rPr>
      </w:pPr>
      <w:r>
        <w:rPr>
          <w:sz w:val="28"/>
        </w:rPr>
        <w:t>In [5] Development of In-pipe Robot for assisting Bore well Rescue</w:t>
      </w:r>
      <w:r>
        <w:rPr>
          <w:spacing w:val="1"/>
          <w:sz w:val="28"/>
        </w:rPr>
        <w:t xml:space="preserve"> </w:t>
      </w:r>
      <w:r>
        <w:rPr>
          <w:sz w:val="28"/>
        </w:rPr>
        <w:t>operations</w:t>
      </w:r>
      <w:r>
        <w:rPr>
          <w:spacing w:val="-1"/>
          <w:sz w:val="28"/>
        </w:rPr>
        <w:t xml:space="preserve"> </w:t>
      </w:r>
      <w:r>
        <w:rPr>
          <w:sz w:val="28"/>
        </w:rPr>
        <w:t>[2018]</w:t>
      </w:r>
    </w:p>
    <w:p>
      <w:pPr>
        <w:pStyle w:val="6"/>
        <w:spacing w:before="10"/>
        <w:rPr>
          <w:sz w:val="30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15" w:hanging="360"/>
        <w:jc w:val="both"/>
        <w:rPr>
          <w:sz w:val="28"/>
        </w:rPr>
      </w:pPr>
      <w:r>
        <w:rPr>
          <w:sz w:val="28"/>
        </w:rPr>
        <w:t>The controller here is a Raspberry Pi 3. The robot's motion is actuated by</w:t>
      </w:r>
      <w:r>
        <w:rPr>
          <w:spacing w:val="-67"/>
          <w:sz w:val="28"/>
        </w:rPr>
        <w:t xml:space="preserve"> </w:t>
      </w:r>
      <w:r>
        <w:rPr>
          <w:sz w:val="28"/>
        </w:rPr>
        <w:t>DC motors with speeds of 150 rpm, which are driven by suitable drivers.</w:t>
      </w:r>
      <w:r>
        <w:rPr>
          <w:spacing w:val="1"/>
          <w:sz w:val="28"/>
        </w:rPr>
        <w:t xml:space="preserve"> </w:t>
      </w:r>
      <w:r>
        <w:rPr>
          <w:sz w:val="28"/>
        </w:rPr>
        <w:t>The robot has three motors. 120° apart from each other. A power bank is</w:t>
      </w:r>
      <w:r>
        <w:rPr>
          <w:spacing w:val="1"/>
          <w:sz w:val="28"/>
        </w:rPr>
        <w:t xml:space="preserve"> </w:t>
      </w:r>
      <w:r>
        <w:rPr>
          <w:sz w:val="28"/>
        </w:rPr>
        <w:t>used to power everything except the motors a separate DC supply is used</w:t>
      </w:r>
      <w:r>
        <w:rPr>
          <w:spacing w:val="-67"/>
          <w:sz w:val="28"/>
        </w:rPr>
        <w:t xml:space="preserve"> </w:t>
      </w:r>
      <w:r>
        <w:rPr>
          <w:sz w:val="28"/>
        </w:rPr>
        <w:t>for the motors. The robot has a variety of sensors to gather extensive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information about the pipe in question. The controller runs a graphical user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interface (GUI) for the user to communicate with it. The GUI has been</w:t>
      </w:r>
      <w:r>
        <w:rPr>
          <w:spacing w:val="1"/>
          <w:sz w:val="28"/>
        </w:rPr>
        <w:t xml:space="preserve"> </w:t>
      </w:r>
      <w:r>
        <w:rPr>
          <w:sz w:val="28"/>
        </w:rPr>
        <w:t>developed on the Python platform. It is inherently divided into four parts</w:t>
      </w:r>
      <w:r>
        <w:rPr>
          <w:spacing w:val="1"/>
          <w:sz w:val="28"/>
        </w:rPr>
        <w:t xml:space="preserve"> </w:t>
      </w:r>
      <w:r>
        <w:rPr>
          <w:sz w:val="28"/>
        </w:rPr>
        <w:t>i.e.,</w:t>
      </w:r>
      <w:r>
        <w:rPr>
          <w:spacing w:val="1"/>
          <w:sz w:val="28"/>
        </w:rPr>
        <w:t xml:space="preserve"> </w:t>
      </w:r>
      <w:r>
        <w:rPr>
          <w:sz w:val="28"/>
        </w:rPr>
        <w:t>live</w:t>
      </w:r>
      <w:r>
        <w:rPr>
          <w:spacing w:val="1"/>
          <w:sz w:val="28"/>
        </w:rPr>
        <w:t xml:space="preserve"> </w:t>
      </w:r>
      <w:r>
        <w:rPr>
          <w:sz w:val="28"/>
        </w:rPr>
        <w:t>feed,</w:t>
      </w:r>
      <w:r>
        <w:rPr>
          <w:spacing w:val="1"/>
          <w:sz w:val="28"/>
        </w:rPr>
        <w:t xml:space="preserve"> </w:t>
      </w:r>
      <w:r>
        <w:rPr>
          <w:sz w:val="28"/>
        </w:rPr>
        <w:t>data</w:t>
      </w:r>
      <w:r>
        <w:rPr>
          <w:spacing w:val="1"/>
          <w:sz w:val="28"/>
        </w:rPr>
        <w:t xml:space="preserve"> </w:t>
      </w:r>
      <w:r>
        <w:rPr>
          <w:sz w:val="28"/>
        </w:rPr>
        <w:t>analysis,</w:t>
      </w:r>
      <w:r>
        <w:rPr>
          <w:spacing w:val="1"/>
          <w:sz w:val="28"/>
        </w:rPr>
        <w:t xml:space="preserve"> </w:t>
      </w:r>
      <w:r>
        <w:rPr>
          <w:sz w:val="28"/>
        </w:rPr>
        <w:t>image</w:t>
      </w:r>
      <w:r>
        <w:rPr>
          <w:spacing w:val="1"/>
          <w:sz w:val="28"/>
        </w:rPr>
        <w:t xml:space="preserve"> </w:t>
      </w:r>
      <w:r>
        <w:rPr>
          <w:sz w:val="28"/>
        </w:rPr>
        <w:t>processing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motor</w:t>
      </w:r>
      <w:r>
        <w:rPr>
          <w:spacing w:val="1"/>
          <w:sz w:val="28"/>
        </w:rPr>
        <w:t xml:space="preserve"> </w:t>
      </w:r>
      <w:r>
        <w:rPr>
          <w:sz w:val="28"/>
        </w:rPr>
        <w:t>control.</w:t>
      </w:r>
      <w:r>
        <w:rPr>
          <w:spacing w:val="1"/>
          <w:sz w:val="28"/>
        </w:rPr>
        <w:t xml:space="preserve"> </w:t>
      </w:r>
      <w:r>
        <w:rPr>
          <w:sz w:val="28"/>
        </w:rPr>
        <w:t>Drawback: chances of losing connectivity, child safety should be prime</w:t>
      </w:r>
      <w:r>
        <w:rPr>
          <w:spacing w:val="1"/>
          <w:sz w:val="28"/>
        </w:rPr>
        <w:t xml:space="preserve"> </w:t>
      </w:r>
      <w:r>
        <w:rPr>
          <w:sz w:val="28"/>
        </w:rPr>
        <w:t>concern,</w:t>
      </w:r>
      <w:r>
        <w:rPr>
          <w:spacing w:val="2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Rescue</w:t>
      </w:r>
      <w:r>
        <w:rPr>
          <w:spacing w:val="-3"/>
          <w:sz w:val="28"/>
        </w:rPr>
        <w:t xml:space="preserve"> </w:t>
      </w:r>
      <w:r>
        <w:rPr>
          <w:sz w:val="28"/>
        </w:rPr>
        <w:t>time,</w:t>
      </w:r>
      <w:r>
        <w:rPr>
          <w:spacing w:val="3"/>
          <w:sz w:val="28"/>
        </w:rPr>
        <w:t xml:space="preserve"> </w:t>
      </w:r>
      <w:r>
        <w:rPr>
          <w:sz w:val="28"/>
        </w:rPr>
        <w:t>charging of</w:t>
      </w:r>
      <w:r>
        <w:rPr>
          <w:spacing w:val="-6"/>
          <w:sz w:val="28"/>
        </w:rPr>
        <w:t xml:space="preserve"> </w:t>
      </w:r>
      <w:r>
        <w:rPr>
          <w:sz w:val="28"/>
        </w:rPr>
        <w:t>power</w:t>
      </w:r>
      <w:r>
        <w:rPr>
          <w:spacing w:val="-3"/>
          <w:sz w:val="28"/>
        </w:rPr>
        <w:t xml:space="preserve"> </w:t>
      </w:r>
      <w:r>
        <w:rPr>
          <w:sz w:val="28"/>
        </w:rPr>
        <w:t>banks.</w:t>
      </w:r>
    </w:p>
    <w:p>
      <w:pPr>
        <w:pStyle w:val="6"/>
        <w:rPr>
          <w:sz w:val="30"/>
        </w:rPr>
      </w:pPr>
    </w:p>
    <w:p>
      <w:pPr>
        <w:pStyle w:val="6"/>
        <w:rPr>
          <w:sz w:val="40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240" w:lineRule="auto"/>
        <w:ind w:left="1009" w:right="0" w:hanging="363"/>
        <w:jc w:val="left"/>
        <w:rPr>
          <w:sz w:val="28"/>
        </w:rPr>
      </w:pP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[6]</w:t>
      </w:r>
      <w:r>
        <w:rPr>
          <w:spacing w:val="-6"/>
          <w:sz w:val="28"/>
        </w:rPr>
        <w:t xml:space="preserve"> </w:t>
      </w:r>
      <w:r>
        <w:rPr>
          <w:sz w:val="28"/>
        </w:rPr>
        <w:t>Rescue</w:t>
      </w:r>
      <w:r>
        <w:rPr>
          <w:spacing w:val="-4"/>
          <w:sz w:val="28"/>
        </w:rPr>
        <w:t xml:space="preserve"> </w:t>
      </w:r>
      <w:r>
        <w:rPr>
          <w:sz w:val="28"/>
        </w:rPr>
        <w:t>systematic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bore</w:t>
      </w:r>
      <w:r>
        <w:rPr>
          <w:spacing w:val="-3"/>
          <w:sz w:val="28"/>
        </w:rPr>
        <w:t xml:space="preserve"> </w:t>
      </w:r>
      <w:r>
        <w:rPr>
          <w:sz w:val="28"/>
        </w:rPr>
        <w:t>well</w:t>
      </w:r>
      <w:r>
        <w:rPr>
          <w:spacing w:val="-10"/>
          <w:sz w:val="28"/>
        </w:rPr>
        <w:t xml:space="preserve"> </w:t>
      </w:r>
      <w:r>
        <w:rPr>
          <w:sz w:val="28"/>
        </w:rPr>
        <w:t>Environment.</w:t>
      </w:r>
    </w:p>
    <w:p>
      <w:pPr>
        <w:pStyle w:val="6"/>
        <w:spacing w:before="2"/>
        <w:rPr>
          <w:sz w:val="44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16" w:hanging="360"/>
        <w:jc w:val="both"/>
        <w:rPr>
          <w:sz w:val="28"/>
        </w:rPr>
      </w:pPr>
      <w:r>
        <w:rPr>
          <w:sz w:val="28"/>
        </w:rPr>
        <w:t>This paper describes the diameter of the narrow bore well for any adult</w:t>
      </w:r>
      <w:r>
        <w:rPr>
          <w:spacing w:val="1"/>
          <w:sz w:val="28"/>
        </w:rPr>
        <w:t xml:space="preserve"> </w:t>
      </w:r>
      <w:r>
        <w:rPr>
          <w:sz w:val="28"/>
        </w:rPr>
        <w:t>because light goes dark inside it, the rescue task is challenging. This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systematic system attaches a harness to the child using pneumatic arms for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picking up the victim. A teleconferencing system is also attached to the</w:t>
      </w:r>
      <w:r>
        <w:rPr>
          <w:spacing w:val="1"/>
          <w:sz w:val="28"/>
        </w:rPr>
        <w:t xml:space="preserve"> </w:t>
      </w:r>
      <w:r>
        <w:rPr>
          <w:sz w:val="28"/>
        </w:rPr>
        <w:t>system for communicating with the victim. Drawback: Rescue operation</w:t>
      </w:r>
      <w:r>
        <w:rPr>
          <w:spacing w:val="1"/>
          <w:sz w:val="28"/>
        </w:rPr>
        <w:t xml:space="preserve"> </w:t>
      </w:r>
      <w:r>
        <w:rPr>
          <w:sz w:val="28"/>
        </w:rPr>
        <w:t>risky,</w:t>
      </w:r>
      <w:r>
        <w:rPr>
          <w:spacing w:val="2"/>
          <w:sz w:val="28"/>
        </w:rPr>
        <w:t xml:space="preserve"> </w:t>
      </w:r>
      <w:r>
        <w:rPr>
          <w:sz w:val="28"/>
        </w:rPr>
        <w:t>loss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connectivity,</w:t>
      </w:r>
      <w:r>
        <w:rPr>
          <w:spacing w:val="3"/>
          <w:sz w:val="28"/>
        </w:rPr>
        <w:t xml:space="preserve"> </w:t>
      </w:r>
      <w:r>
        <w:rPr>
          <w:sz w:val="28"/>
        </w:rPr>
        <w:t>No</w:t>
      </w:r>
      <w:r>
        <w:rPr>
          <w:spacing w:val="7"/>
          <w:sz w:val="28"/>
        </w:rPr>
        <w:t xml:space="preserve"> </w:t>
      </w:r>
      <w:r>
        <w:rPr>
          <w:sz w:val="28"/>
        </w:rPr>
        <w:t>light.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74" w:after="0" w:line="362" w:lineRule="auto"/>
        <w:ind w:left="1007" w:right="121" w:hanging="360"/>
        <w:jc w:val="both"/>
        <w:rPr>
          <w:sz w:val="28"/>
        </w:rPr>
      </w:pPr>
      <w:r>
        <w:rPr>
          <w:sz w:val="28"/>
        </w:rPr>
        <w:t>In [7] Pal winder et.al proposed the rescue operation of child from bore</w:t>
      </w:r>
      <w:r>
        <w:rPr>
          <w:spacing w:val="1"/>
          <w:sz w:val="28"/>
        </w:rPr>
        <w:t xml:space="preserve"> </w:t>
      </w:r>
      <w:r>
        <w:rPr>
          <w:sz w:val="28"/>
        </w:rPr>
        <w:t>well</w:t>
      </w:r>
      <w:r>
        <w:rPr>
          <w:spacing w:val="-7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human.</w:t>
      </w:r>
    </w:p>
    <w:p>
      <w:pPr>
        <w:pStyle w:val="6"/>
        <w:spacing w:before="10"/>
        <w:rPr>
          <w:sz w:val="29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16" w:hanging="360"/>
        <w:jc w:val="both"/>
        <w:rPr>
          <w:sz w:val="28"/>
        </w:rPr>
      </w:pPr>
      <w:r>
        <w:rPr>
          <w:sz w:val="28"/>
        </w:rPr>
        <w:t>They</w:t>
      </w:r>
      <w:r>
        <w:rPr>
          <w:spacing w:val="-10"/>
          <w:sz w:val="28"/>
        </w:rPr>
        <w:t xml:space="preserve"> </w:t>
      </w:r>
      <w:r>
        <w:rPr>
          <w:sz w:val="28"/>
        </w:rPr>
        <w:t>uses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sz w:val="28"/>
        </w:rPr>
        <w:t>wheeled</w:t>
      </w:r>
      <w:r>
        <w:rPr>
          <w:spacing w:val="-2"/>
          <w:sz w:val="28"/>
        </w:rPr>
        <w:t xml:space="preserve"> </w:t>
      </w:r>
      <w:r>
        <w:rPr>
          <w:sz w:val="28"/>
        </w:rPr>
        <w:t>leg</w:t>
      </w:r>
      <w:r>
        <w:rPr>
          <w:spacing w:val="-7"/>
          <w:sz w:val="28"/>
        </w:rPr>
        <w:t xml:space="preserve"> </w:t>
      </w:r>
      <w:r>
        <w:rPr>
          <w:sz w:val="28"/>
        </w:rPr>
        <w:t>mechanism,</w:t>
      </w:r>
      <w:r>
        <w:rPr>
          <w:spacing w:val="2"/>
          <w:sz w:val="28"/>
        </w:rPr>
        <w:t xml:space="preserve"> </w:t>
      </w:r>
      <w:r>
        <w:rPr>
          <w:sz w:val="28"/>
        </w:rPr>
        <w:t>it’s</w:t>
      </w:r>
      <w:r>
        <w:rPr>
          <w:spacing w:val="-2"/>
          <w:sz w:val="28"/>
        </w:rPr>
        <w:t xml:space="preserve"> </w:t>
      </w:r>
      <w:r>
        <w:rPr>
          <w:sz w:val="28"/>
        </w:rPr>
        <w:t>taken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bore</w:t>
      </w:r>
      <w:r>
        <w:rPr>
          <w:spacing w:val="-9"/>
          <w:sz w:val="28"/>
        </w:rPr>
        <w:t xml:space="preserve"> </w:t>
      </w:r>
      <w:r>
        <w:rPr>
          <w:sz w:val="28"/>
        </w:rPr>
        <w:t>well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legs</w:t>
      </w:r>
      <w:r>
        <w:rPr>
          <w:spacing w:val="-68"/>
          <w:sz w:val="28"/>
        </w:rPr>
        <w:t xml:space="preserve"> </w:t>
      </w:r>
      <w:r>
        <w:rPr>
          <w:sz w:val="28"/>
        </w:rPr>
        <w:t>are circumferentially and symmetrical into 1200 apart. The robot will be</w:t>
      </w:r>
      <w:r>
        <w:rPr>
          <w:spacing w:val="1"/>
          <w:sz w:val="28"/>
        </w:rPr>
        <w:t xml:space="preserve"> </w:t>
      </w:r>
      <w:r>
        <w:rPr>
          <w:sz w:val="28"/>
        </w:rPr>
        <w:t>adjust itself according to bore well dimensions. The robot consists a gear</w:t>
      </w:r>
      <w:r>
        <w:rPr>
          <w:spacing w:val="1"/>
          <w:sz w:val="28"/>
        </w:rPr>
        <w:t xml:space="preserve"> </w:t>
      </w:r>
      <w:r>
        <w:rPr>
          <w:sz w:val="28"/>
        </w:rPr>
        <w:t>motor,</w:t>
      </w:r>
      <w:r>
        <w:rPr>
          <w:spacing w:val="1"/>
          <w:sz w:val="28"/>
        </w:rPr>
        <w:t xml:space="preserve"> </w:t>
      </w:r>
      <w:r>
        <w:rPr>
          <w:sz w:val="28"/>
        </w:rPr>
        <w:t>power</w:t>
      </w:r>
      <w:r>
        <w:rPr>
          <w:spacing w:val="1"/>
          <w:sz w:val="28"/>
        </w:rPr>
        <w:t xml:space="preserve"> </w:t>
      </w:r>
      <w:r>
        <w:rPr>
          <w:sz w:val="28"/>
        </w:rPr>
        <w:t>supply,</w:t>
      </w:r>
      <w:r>
        <w:rPr>
          <w:spacing w:val="1"/>
          <w:sz w:val="28"/>
        </w:rPr>
        <w:t xml:space="preserve"> </w:t>
      </w:r>
      <w:r>
        <w:rPr>
          <w:sz w:val="28"/>
        </w:rPr>
        <w:t>switch</w:t>
      </w:r>
      <w:r>
        <w:rPr>
          <w:spacing w:val="1"/>
          <w:sz w:val="28"/>
        </w:rPr>
        <w:t xml:space="preserve"> </w:t>
      </w:r>
      <w:r>
        <w:rPr>
          <w:sz w:val="28"/>
        </w:rPr>
        <w:t>pad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camera.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child</w:t>
      </w:r>
      <w:r>
        <w:rPr>
          <w:spacing w:val="1"/>
          <w:sz w:val="28"/>
        </w:rPr>
        <w:t xml:space="preserve"> </w:t>
      </w:r>
      <w:r>
        <w:rPr>
          <w:sz w:val="28"/>
        </w:rPr>
        <w:t>position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visualize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1"/>
          <w:sz w:val="28"/>
        </w:rPr>
        <w:t xml:space="preserve"> </w:t>
      </w:r>
      <w:r>
        <w:rPr>
          <w:sz w:val="28"/>
        </w:rPr>
        <w:t>USB</w:t>
      </w:r>
      <w:r>
        <w:rPr>
          <w:spacing w:val="1"/>
          <w:sz w:val="28"/>
        </w:rPr>
        <w:t xml:space="preserve"> </w:t>
      </w:r>
      <w:r>
        <w:rPr>
          <w:sz w:val="28"/>
        </w:rPr>
        <w:t>camera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monitored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computer.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PIC</w:t>
      </w:r>
      <w:r>
        <w:rPr>
          <w:spacing w:val="1"/>
          <w:sz w:val="28"/>
        </w:rPr>
        <w:t xml:space="preserve"> </w:t>
      </w:r>
      <w:r>
        <w:rPr>
          <w:sz w:val="28"/>
        </w:rPr>
        <w:t>16F877A</w:t>
      </w:r>
      <w:r>
        <w:rPr>
          <w:spacing w:val="1"/>
          <w:sz w:val="28"/>
        </w:rPr>
        <w:t xml:space="preserve"> </w:t>
      </w:r>
      <w:r>
        <w:rPr>
          <w:sz w:val="28"/>
        </w:rPr>
        <w:t>microcontroller</w:t>
      </w:r>
      <w:r>
        <w:rPr>
          <w:spacing w:val="1"/>
          <w:sz w:val="28"/>
        </w:rPr>
        <w:t xml:space="preserve"> </w:t>
      </w:r>
      <w:r>
        <w:rPr>
          <w:sz w:val="28"/>
        </w:rPr>
        <w:t>connecter</w:t>
      </w:r>
      <w:r>
        <w:rPr>
          <w:spacing w:val="1"/>
          <w:sz w:val="28"/>
        </w:rPr>
        <w:t xml:space="preserve"> </w:t>
      </w:r>
      <w:r>
        <w:rPr>
          <w:sz w:val="28"/>
        </w:rPr>
        <w:t>with</w:t>
      </w:r>
      <w:r>
        <w:rPr>
          <w:spacing w:val="1"/>
          <w:sz w:val="28"/>
        </w:rPr>
        <w:t xml:space="preserve"> </w:t>
      </w:r>
      <w:r>
        <w:rPr>
          <w:sz w:val="28"/>
        </w:rPr>
        <w:t>16*2</w:t>
      </w:r>
      <w:r>
        <w:rPr>
          <w:spacing w:val="1"/>
          <w:sz w:val="28"/>
        </w:rPr>
        <w:t xml:space="preserve"> </w:t>
      </w:r>
      <w:r>
        <w:rPr>
          <w:sz w:val="28"/>
        </w:rPr>
        <w:t>LCD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LM35</w:t>
      </w:r>
      <w:r>
        <w:rPr>
          <w:spacing w:val="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-3"/>
          <w:sz w:val="28"/>
        </w:rPr>
        <w:t xml:space="preserve"> </w:t>
      </w:r>
      <w:r>
        <w:rPr>
          <w:sz w:val="28"/>
        </w:rPr>
        <w:t>sensor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displayed on</w:t>
      </w:r>
      <w:r>
        <w:rPr>
          <w:spacing w:val="-2"/>
          <w:sz w:val="28"/>
        </w:rPr>
        <w:t xml:space="preserve"> </w:t>
      </w:r>
      <w:r>
        <w:rPr>
          <w:sz w:val="28"/>
        </w:rPr>
        <w:t>LCD</w:t>
      </w:r>
      <w:r>
        <w:rPr>
          <w:spacing w:val="5"/>
          <w:sz w:val="28"/>
        </w:rPr>
        <w:t xml:space="preserve"> </w:t>
      </w:r>
      <w:r>
        <w:rPr>
          <w:sz w:val="28"/>
        </w:rPr>
        <w:t>monitor.</w:t>
      </w:r>
    </w:p>
    <w:p>
      <w:pPr>
        <w:pStyle w:val="6"/>
        <w:rPr>
          <w:sz w:val="30"/>
        </w:rPr>
      </w:pPr>
    </w:p>
    <w:p>
      <w:pPr>
        <w:pStyle w:val="6"/>
        <w:spacing w:before="6"/>
        <w:rPr>
          <w:sz w:val="39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08" w:hanging="360"/>
        <w:jc w:val="both"/>
        <w:rPr>
          <w:sz w:val="28"/>
        </w:rPr>
      </w:pPr>
      <w:r>
        <w:rPr>
          <w:sz w:val="28"/>
        </w:rPr>
        <w:t>In [8] Pipeline Inspection and Bore well Rescue system An autonomous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having</w:t>
      </w:r>
      <w:r>
        <w:rPr>
          <w:spacing w:val="1"/>
          <w:sz w:val="28"/>
        </w:rPr>
        <w:t xml:space="preserve"> </w:t>
      </w:r>
      <w:r>
        <w:rPr>
          <w:sz w:val="28"/>
        </w:rPr>
        <w:t>self</w:t>
      </w:r>
      <w:r>
        <w:rPr>
          <w:spacing w:val="1"/>
          <w:sz w:val="28"/>
        </w:rPr>
        <w:t xml:space="preserve"> </w:t>
      </w:r>
      <w:r>
        <w:rPr>
          <w:sz w:val="28"/>
        </w:rPr>
        <w:t>moving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self</w:t>
      </w:r>
      <w:r>
        <w:rPr>
          <w:spacing w:val="1"/>
          <w:sz w:val="28"/>
        </w:rPr>
        <w:t xml:space="preserve"> </w:t>
      </w:r>
      <w:r>
        <w:rPr>
          <w:sz w:val="28"/>
        </w:rPr>
        <w:t>sustaining</w:t>
      </w:r>
      <w:r>
        <w:rPr>
          <w:spacing w:val="1"/>
          <w:sz w:val="28"/>
        </w:rPr>
        <w:t xml:space="preserve"> </w:t>
      </w:r>
      <w:r>
        <w:rPr>
          <w:sz w:val="28"/>
        </w:rPr>
        <w:t>capacity</w:t>
      </w:r>
      <w:r>
        <w:rPr>
          <w:spacing w:val="1"/>
          <w:sz w:val="28"/>
        </w:rPr>
        <w:t xml:space="preserve"> </w:t>
      </w:r>
      <w:r>
        <w:rPr>
          <w:sz w:val="28"/>
        </w:rPr>
        <w:t>was</w:t>
      </w:r>
      <w:r>
        <w:rPr>
          <w:spacing w:val="1"/>
          <w:sz w:val="28"/>
        </w:rPr>
        <w:t xml:space="preserve"> </w:t>
      </w:r>
      <w:r>
        <w:rPr>
          <w:sz w:val="28"/>
        </w:rPr>
        <w:t>designed.</w:t>
      </w:r>
      <w:r>
        <w:rPr>
          <w:spacing w:val="-67"/>
          <w:sz w:val="28"/>
        </w:rPr>
        <w:t xml:space="preserve"> </w:t>
      </w:r>
      <w:r>
        <w:rPr>
          <w:sz w:val="28"/>
        </w:rPr>
        <w:t>Wheeled</w:t>
      </w:r>
      <w:r>
        <w:rPr>
          <w:spacing w:val="-8"/>
          <w:sz w:val="28"/>
        </w:rPr>
        <w:t xml:space="preserve"> </w:t>
      </w:r>
      <w:r>
        <w:rPr>
          <w:sz w:val="28"/>
        </w:rPr>
        <w:t>leg</w:t>
      </w:r>
      <w:r>
        <w:rPr>
          <w:spacing w:val="-13"/>
          <w:sz w:val="28"/>
        </w:rPr>
        <w:t xml:space="preserve"> </w:t>
      </w:r>
      <w:r>
        <w:rPr>
          <w:sz w:val="28"/>
        </w:rPr>
        <w:t>mechanism</w:t>
      </w:r>
      <w:r>
        <w:rPr>
          <w:spacing w:val="-15"/>
          <w:sz w:val="28"/>
        </w:rPr>
        <w:t xml:space="preserve"> </w:t>
      </w:r>
      <w:r>
        <w:rPr>
          <w:sz w:val="28"/>
        </w:rPr>
        <w:t>was</w:t>
      </w:r>
      <w:r>
        <w:rPr>
          <w:spacing w:val="-8"/>
          <w:sz w:val="28"/>
        </w:rPr>
        <w:t xml:space="preserve"> </w:t>
      </w:r>
      <w:r>
        <w:rPr>
          <w:sz w:val="28"/>
        </w:rPr>
        <w:t>employed</w:t>
      </w:r>
      <w:r>
        <w:rPr>
          <w:spacing w:val="-7"/>
          <w:sz w:val="28"/>
        </w:rPr>
        <w:t xml:space="preserve"> </w:t>
      </w:r>
      <w:r>
        <w:rPr>
          <w:sz w:val="28"/>
        </w:rPr>
        <w:t>&amp;</w:t>
      </w:r>
      <w:r>
        <w:rPr>
          <w:spacing w:val="-12"/>
          <w:sz w:val="28"/>
        </w:rPr>
        <w:t xml:space="preserve"> </w:t>
      </w:r>
      <w:r>
        <w:rPr>
          <w:sz w:val="28"/>
        </w:rPr>
        <w:t>sent</w:t>
      </w:r>
      <w:r>
        <w:rPr>
          <w:spacing w:val="-8"/>
          <w:sz w:val="28"/>
        </w:rPr>
        <w:t xml:space="preserve"> </w:t>
      </w:r>
      <w:r>
        <w:rPr>
          <w:sz w:val="28"/>
        </w:rPr>
        <w:t>inside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pipe.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legs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circumferentially</w:t>
      </w:r>
      <w:r>
        <w:rPr>
          <w:spacing w:val="1"/>
          <w:sz w:val="28"/>
        </w:rPr>
        <w:t xml:space="preserve"> </w:t>
      </w:r>
      <w:r>
        <w:rPr>
          <w:sz w:val="28"/>
        </w:rPr>
        <w:t>&amp;</w:t>
      </w:r>
      <w:r>
        <w:rPr>
          <w:spacing w:val="1"/>
          <w:sz w:val="28"/>
        </w:rPr>
        <w:t xml:space="preserve"> </w:t>
      </w:r>
      <w:r>
        <w:rPr>
          <w:sz w:val="28"/>
        </w:rPr>
        <w:t>spaced</w:t>
      </w:r>
      <w:r>
        <w:rPr>
          <w:spacing w:val="1"/>
          <w:sz w:val="28"/>
        </w:rPr>
        <w:t xml:space="preserve"> </w:t>
      </w:r>
      <w:r>
        <w:rPr>
          <w:sz w:val="28"/>
        </w:rPr>
        <w:t>out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apart.</w:t>
      </w:r>
      <w:r>
        <w:rPr>
          <w:spacing w:val="1"/>
          <w:sz w:val="28"/>
        </w:rPr>
        <w:t xml:space="preserve"> </w:t>
      </w:r>
      <w:r>
        <w:rPr>
          <w:sz w:val="28"/>
        </w:rPr>
        <w:t>LM-</w:t>
      </w:r>
      <w:r>
        <w:rPr>
          <w:spacing w:val="1"/>
          <w:sz w:val="28"/>
        </w:rPr>
        <w:t xml:space="preserve"> </w:t>
      </w:r>
      <w:r>
        <w:rPr>
          <w:sz w:val="28"/>
        </w:rPr>
        <w:t>35Temperature sensor &amp; 16X2 LCD was interfaced with PIC 16F877A</w:t>
      </w:r>
      <w:r>
        <w:rPr>
          <w:spacing w:val="1"/>
          <w:sz w:val="28"/>
        </w:rPr>
        <w:t xml:space="preserve"> </w:t>
      </w:r>
      <w:r>
        <w:rPr>
          <w:sz w:val="28"/>
        </w:rPr>
        <w:t>microcontroller</w:t>
      </w:r>
      <w:r>
        <w:rPr>
          <w:spacing w:val="1"/>
          <w:sz w:val="28"/>
        </w:rPr>
        <w:t xml:space="preserve"> </w:t>
      </w:r>
      <w:r>
        <w:rPr>
          <w:sz w:val="28"/>
        </w:rPr>
        <w:t>to sense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temperature</w:t>
      </w:r>
      <w:r>
        <w:rPr>
          <w:spacing w:val="1"/>
          <w:sz w:val="28"/>
        </w:rPr>
        <w:t xml:space="preserve"> </w:t>
      </w:r>
      <w:r>
        <w:rPr>
          <w:sz w:val="28"/>
        </w:rPr>
        <w:t>inside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bore</w:t>
      </w:r>
      <w:r>
        <w:rPr>
          <w:spacing w:val="1"/>
          <w:sz w:val="28"/>
        </w:rPr>
        <w:t xml:space="preserve"> </w:t>
      </w:r>
      <w:r>
        <w:rPr>
          <w:sz w:val="28"/>
        </w:rPr>
        <w:t>well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display the same respectively. Drawback: Cost effective, Fixed model,</w:t>
      </w:r>
      <w:r>
        <w:rPr>
          <w:spacing w:val="1"/>
          <w:sz w:val="28"/>
        </w:rPr>
        <w:t xml:space="preserve"> </w:t>
      </w:r>
      <w:r>
        <w:rPr>
          <w:sz w:val="28"/>
        </w:rPr>
        <w:t>Risky.</w:t>
      </w:r>
    </w:p>
    <w:p>
      <w:pPr>
        <w:pStyle w:val="6"/>
        <w:rPr>
          <w:sz w:val="30"/>
        </w:rPr>
      </w:pPr>
    </w:p>
    <w:p>
      <w:pPr>
        <w:pStyle w:val="6"/>
        <w:rPr>
          <w:sz w:val="40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0" w:after="0" w:line="360" w:lineRule="auto"/>
        <w:ind w:left="1007" w:right="111" w:hanging="360"/>
        <w:jc w:val="both"/>
        <w:rPr>
          <w:sz w:val="28"/>
        </w:rPr>
      </w:pP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[9]</w:t>
      </w:r>
      <w:r>
        <w:rPr>
          <w:spacing w:val="1"/>
          <w:sz w:val="28"/>
        </w:rPr>
        <w:t xml:space="preserve"> </w:t>
      </w:r>
      <w:r>
        <w:rPr>
          <w:sz w:val="28"/>
        </w:rPr>
        <w:t>Bore</w:t>
      </w:r>
      <w:r>
        <w:rPr>
          <w:spacing w:val="1"/>
          <w:sz w:val="28"/>
        </w:rPr>
        <w:t xml:space="preserve"> </w:t>
      </w:r>
      <w:r>
        <w:rPr>
          <w:sz w:val="28"/>
        </w:rPr>
        <w:t>well</w:t>
      </w:r>
      <w:r>
        <w:rPr>
          <w:spacing w:val="1"/>
          <w:sz w:val="28"/>
        </w:rPr>
        <w:t xml:space="preserve"> </w:t>
      </w:r>
      <w:r>
        <w:rPr>
          <w:sz w:val="28"/>
        </w:rPr>
        <w:t>Rescue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human</w:t>
      </w:r>
      <w:r>
        <w:rPr>
          <w:spacing w:val="1"/>
          <w:sz w:val="28"/>
        </w:rPr>
        <w:t xml:space="preserve"> </w:t>
      </w:r>
      <w:r>
        <w:rPr>
          <w:sz w:val="28"/>
        </w:rPr>
        <w:t>controlled</w:t>
      </w:r>
      <w:r>
        <w:rPr>
          <w:spacing w:val="1"/>
          <w:sz w:val="28"/>
        </w:rPr>
        <w:t xml:space="preserve"> </w:t>
      </w:r>
      <w:r>
        <w:rPr>
          <w:sz w:val="28"/>
        </w:rPr>
        <w:t>computerized</w:t>
      </w:r>
      <w:r>
        <w:rPr>
          <w:spacing w:val="1"/>
          <w:sz w:val="28"/>
        </w:rPr>
        <w:t xml:space="preserve"> </w:t>
      </w:r>
      <w:r>
        <w:rPr>
          <w:sz w:val="28"/>
        </w:rPr>
        <w:t>machine was developed to rescue the victim using servo motors to hold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the child. This project includes series of process from development of hand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drawn sketches to computer generated design. The mechanical model is</w:t>
      </w:r>
      <w:r>
        <w:rPr>
          <w:spacing w:val="1"/>
          <w:sz w:val="28"/>
        </w:rPr>
        <w:t xml:space="preserve"> </w:t>
      </w:r>
      <w:r>
        <w:rPr>
          <w:sz w:val="28"/>
        </w:rPr>
        <w:t>sent in to bore well consisting of motor placed at the top turns a gear</w:t>
      </w:r>
      <w:r>
        <w:rPr>
          <w:spacing w:val="1"/>
          <w:sz w:val="28"/>
        </w:rPr>
        <w:t xml:space="preserve"> </w:t>
      </w:r>
      <w:r>
        <w:rPr>
          <w:sz w:val="28"/>
        </w:rPr>
        <w:t>mechanism which in turn pushes 3 blocks arranged at 120 degrees from</w:t>
      </w:r>
      <w:r>
        <w:rPr>
          <w:spacing w:val="1"/>
          <w:sz w:val="28"/>
        </w:rPr>
        <w:t xml:space="preserve"> </w:t>
      </w:r>
      <w:r>
        <w:rPr>
          <w:sz w:val="28"/>
        </w:rPr>
        <w:t>each other towards the side of bore well. Drawback: Mechanical model</w:t>
      </w:r>
      <w:r>
        <w:rPr>
          <w:spacing w:val="1"/>
          <w:sz w:val="28"/>
        </w:rPr>
        <w:t xml:space="preserve"> </w:t>
      </w:r>
      <w:r>
        <w:rPr>
          <w:sz w:val="28"/>
        </w:rPr>
        <w:t>occupies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8"/>
          <w:sz w:val="28"/>
        </w:rPr>
        <w:t xml:space="preserve"> </w:t>
      </w:r>
      <w:r>
        <w:rPr>
          <w:sz w:val="28"/>
        </w:rPr>
        <w:t>space</w:t>
      </w:r>
      <w:r>
        <w:rPr>
          <w:spacing w:val="-6"/>
          <w:sz w:val="28"/>
        </w:rPr>
        <w:t xml:space="preserve"> </w:t>
      </w:r>
      <w:r>
        <w:rPr>
          <w:sz w:val="28"/>
        </w:rPr>
        <w:t>&amp;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7"/>
          <w:sz w:val="28"/>
        </w:rPr>
        <w:t xml:space="preserve"> </w:t>
      </w:r>
      <w:r>
        <w:rPr>
          <w:sz w:val="28"/>
        </w:rPr>
        <w:t>cost</w:t>
      </w:r>
      <w:r>
        <w:rPr>
          <w:spacing w:val="-7"/>
          <w:sz w:val="28"/>
        </w:rPr>
        <w:t xml:space="preserve"> </w:t>
      </w:r>
      <w:r>
        <w:rPr>
          <w:sz w:val="28"/>
        </w:rPr>
        <w:t>effective,</w:t>
      </w:r>
      <w:r>
        <w:rPr>
          <w:spacing w:val="1"/>
          <w:sz w:val="28"/>
        </w:rPr>
        <w:t xml:space="preserve"> </w:t>
      </w:r>
      <w:r>
        <w:rPr>
          <w:sz w:val="28"/>
        </w:rPr>
        <w:t>Fixed</w:t>
      </w:r>
      <w:r>
        <w:rPr>
          <w:spacing w:val="-2"/>
          <w:sz w:val="28"/>
        </w:rPr>
        <w:t xml:space="preserve"> </w:t>
      </w:r>
      <w:r>
        <w:rPr>
          <w:sz w:val="28"/>
        </w:rPr>
        <w:t>model,</w:t>
      </w:r>
      <w:r>
        <w:rPr>
          <w:spacing w:val="-2"/>
          <w:sz w:val="28"/>
        </w:rPr>
        <w:t xml:space="preserve"> </w:t>
      </w:r>
      <w:r>
        <w:rPr>
          <w:sz w:val="28"/>
        </w:rPr>
        <w:t>High</w:t>
      </w:r>
      <w:r>
        <w:rPr>
          <w:spacing w:val="-9"/>
          <w:sz w:val="28"/>
        </w:rPr>
        <w:t xml:space="preserve"> </w:t>
      </w:r>
      <w:r>
        <w:rPr>
          <w:sz w:val="28"/>
        </w:rPr>
        <w:t>rescue</w:t>
      </w:r>
      <w:r>
        <w:rPr>
          <w:spacing w:val="-8"/>
          <w:sz w:val="28"/>
        </w:rPr>
        <w:t xml:space="preserve"> </w:t>
      </w:r>
      <w:r>
        <w:rPr>
          <w:sz w:val="28"/>
        </w:rPr>
        <w:t>time.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8"/>
        <w:numPr>
          <w:ilvl w:val="2"/>
          <w:numId w:val="6"/>
        </w:numPr>
        <w:tabs>
          <w:tab w:val="left" w:pos="1010"/>
        </w:tabs>
        <w:spacing w:before="228" w:after="0" w:line="360" w:lineRule="auto"/>
        <w:ind w:left="1007" w:right="115" w:hanging="360"/>
        <w:jc w:val="both"/>
        <w:rPr>
          <w:sz w:val="28"/>
        </w:rPr>
      </w:pPr>
      <w:r>
        <w:rPr>
          <w:sz w:val="28"/>
        </w:rPr>
        <w:t>In [10] Design &amp; Construction of Rescue system A wireless controlled</w:t>
      </w:r>
      <w:r>
        <w:rPr>
          <w:spacing w:val="1"/>
          <w:sz w:val="28"/>
        </w:rPr>
        <w:t xml:space="preserve"> </w:t>
      </w:r>
      <w:r>
        <w:rPr>
          <w:sz w:val="28"/>
        </w:rPr>
        <w:t>system using Zigbee technology &amp; dc motor based gripper operation for</w:t>
      </w:r>
      <w:r>
        <w:rPr>
          <w:spacing w:val="1"/>
          <w:sz w:val="28"/>
        </w:rPr>
        <w:t xml:space="preserve"> </w:t>
      </w:r>
      <w:r>
        <w:rPr>
          <w:sz w:val="28"/>
        </w:rPr>
        <w:t>systematic</w:t>
      </w:r>
      <w:r>
        <w:rPr>
          <w:spacing w:val="1"/>
          <w:sz w:val="28"/>
        </w:rPr>
        <w:t xml:space="preserve"> </w:t>
      </w:r>
      <w:r>
        <w:rPr>
          <w:sz w:val="28"/>
        </w:rPr>
        <w:t>arm</w:t>
      </w:r>
      <w:r>
        <w:rPr>
          <w:spacing w:val="1"/>
          <w:sz w:val="28"/>
        </w:rPr>
        <w:t xml:space="preserve"> </w:t>
      </w:r>
      <w:r>
        <w:rPr>
          <w:sz w:val="28"/>
        </w:rPr>
        <w:t>was</w:t>
      </w:r>
      <w:r>
        <w:rPr>
          <w:spacing w:val="1"/>
          <w:sz w:val="28"/>
        </w:rPr>
        <w:t xml:space="preserve"> </w:t>
      </w:r>
      <w:r>
        <w:rPr>
          <w:sz w:val="28"/>
        </w:rPr>
        <w:t>developed.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prototype</w:t>
      </w:r>
      <w:r>
        <w:rPr>
          <w:spacing w:val="1"/>
          <w:sz w:val="28"/>
        </w:rPr>
        <w:t xml:space="preserve"> </w:t>
      </w:r>
      <w:r>
        <w:rPr>
          <w:sz w:val="28"/>
        </w:rPr>
        <w:t>uses</w:t>
      </w:r>
      <w:r>
        <w:rPr>
          <w:spacing w:val="1"/>
          <w:sz w:val="28"/>
        </w:rPr>
        <w:t xml:space="preserve"> </w:t>
      </w:r>
      <w:r>
        <w:rPr>
          <w:sz w:val="28"/>
        </w:rPr>
        <w:t>PIC</w:t>
      </w:r>
      <w:r>
        <w:rPr>
          <w:spacing w:val="1"/>
          <w:sz w:val="28"/>
        </w:rPr>
        <w:t xml:space="preserve"> </w:t>
      </w:r>
      <w:r>
        <w:rPr>
          <w:sz w:val="28"/>
        </w:rPr>
        <w:t>16F877A</w:t>
      </w:r>
      <w:r>
        <w:rPr>
          <w:spacing w:val="1"/>
          <w:sz w:val="28"/>
        </w:rPr>
        <w:t xml:space="preserve"> </w:t>
      </w:r>
      <w:r>
        <w:rPr>
          <w:sz w:val="28"/>
        </w:rPr>
        <w:t>microcontroller in the operation of rescuing the child. The system is</w:t>
      </w:r>
      <w:r>
        <w:rPr>
          <w:spacing w:val="1"/>
          <w:sz w:val="28"/>
        </w:rPr>
        <w:t xml:space="preserve"> </w:t>
      </w:r>
      <w:r>
        <w:rPr>
          <w:sz w:val="28"/>
        </w:rPr>
        <w:t>operated</w:t>
      </w:r>
      <w:r>
        <w:rPr>
          <w:spacing w:val="-3"/>
          <w:sz w:val="28"/>
        </w:rPr>
        <w:t xml:space="preserve"> </w:t>
      </w:r>
      <w:r>
        <w:rPr>
          <w:sz w:val="28"/>
        </w:rPr>
        <w:t>through</w:t>
      </w:r>
      <w:r>
        <w:rPr>
          <w:spacing w:val="-8"/>
          <w:sz w:val="28"/>
        </w:rPr>
        <w:t xml:space="preserve"> </w:t>
      </w:r>
      <w:r>
        <w:rPr>
          <w:sz w:val="28"/>
        </w:rPr>
        <w:t>PC</w:t>
      </w:r>
      <w:r>
        <w:rPr>
          <w:spacing w:val="3"/>
          <w:sz w:val="28"/>
        </w:rPr>
        <w:t xml:space="preserve"> </w:t>
      </w:r>
      <w:r>
        <w:rPr>
          <w:sz w:val="28"/>
        </w:rPr>
        <w:t>using</w:t>
      </w:r>
      <w:r>
        <w:rPr>
          <w:spacing w:val="-7"/>
          <w:sz w:val="28"/>
        </w:rPr>
        <w:t xml:space="preserve"> </w:t>
      </w:r>
      <w:r>
        <w:rPr>
          <w:sz w:val="28"/>
        </w:rPr>
        <w:t>wireless</w:t>
      </w:r>
      <w:r>
        <w:rPr>
          <w:spacing w:val="-1"/>
          <w:sz w:val="28"/>
        </w:rPr>
        <w:t xml:space="preserve"> </w:t>
      </w:r>
      <w:r>
        <w:rPr>
          <w:sz w:val="28"/>
        </w:rPr>
        <w:t>zigbee</w:t>
      </w:r>
      <w:r>
        <w:rPr>
          <w:spacing w:val="-4"/>
          <w:sz w:val="28"/>
        </w:rPr>
        <w:t xml:space="preserve"> </w:t>
      </w:r>
      <w:r>
        <w:rPr>
          <w:sz w:val="28"/>
        </w:rPr>
        <w:t>technology</w:t>
      </w:r>
      <w:r>
        <w:rPr>
          <w:spacing w:val="-5"/>
          <w:sz w:val="28"/>
        </w:rPr>
        <w:t xml:space="preserve"> </w:t>
      </w:r>
      <w:r>
        <w:rPr>
          <w:sz w:val="28"/>
        </w:rPr>
        <w:t>&amp;</w:t>
      </w:r>
      <w:r>
        <w:rPr>
          <w:spacing w:val="-1"/>
          <w:sz w:val="28"/>
        </w:rPr>
        <w:t xml:space="preserve"> </w:t>
      </w:r>
      <w:r>
        <w:rPr>
          <w:sz w:val="28"/>
        </w:rPr>
        <w:t>wireless</w:t>
      </w:r>
      <w:r>
        <w:rPr>
          <w:spacing w:val="-3"/>
          <w:sz w:val="28"/>
        </w:rPr>
        <w:t xml:space="preserve"> </w:t>
      </w:r>
      <w:r>
        <w:rPr>
          <w:sz w:val="28"/>
        </w:rPr>
        <w:t>camera</w:t>
      </w:r>
      <w:r>
        <w:rPr>
          <w:spacing w:val="-68"/>
          <w:sz w:val="28"/>
        </w:rPr>
        <w:t xml:space="preserve"> </w:t>
      </w:r>
      <w:r>
        <w:rPr>
          <w:sz w:val="28"/>
        </w:rPr>
        <w:t>for viewing both audio and video. Drawback: Connectivity, chances of</w:t>
      </w:r>
      <w:r>
        <w:rPr>
          <w:spacing w:val="1"/>
          <w:sz w:val="28"/>
        </w:rPr>
        <w:t xml:space="preserve"> </w:t>
      </w:r>
      <w:r>
        <w:rPr>
          <w:sz w:val="28"/>
        </w:rPr>
        <w:t>camera</w:t>
      </w:r>
      <w:r>
        <w:rPr>
          <w:spacing w:val="6"/>
          <w:sz w:val="28"/>
        </w:rPr>
        <w:t xml:space="preserve"> </w:t>
      </w:r>
      <w:r>
        <w:rPr>
          <w:sz w:val="28"/>
        </w:rPr>
        <w:t>getting</w:t>
      </w:r>
      <w:r>
        <w:rPr>
          <w:spacing w:val="-2"/>
          <w:sz w:val="28"/>
        </w:rPr>
        <w:t xml:space="preserve"> </w:t>
      </w:r>
      <w:r>
        <w:rPr>
          <w:sz w:val="28"/>
        </w:rPr>
        <w:t>damaged.</w:t>
      </w:r>
    </w:p>
    <w:p>
      <w:pPr>
        <w:pStyle w:val="6"/>
        <w:rPr>
          <w:sz w:val="30"/>
        </w:rPr>
      </w:pPr>
    </w:p>
    <w:p>
      <w:pPr>
        <w:pStyle w:val="6"/>
        <w:spacing w:before="4"/>
        <w:rPr>
          <w:sz w:val="40"/>
        </w:rPr>
      </w:pPr>
    </w:p>
    <w:p>
      <w:pPr>
        <w:pStyle w:val="3"/>
        <w:numPr>
          <w:ilvl w:val="1"/>
          <w:numId w:val="6"/>
        </w:numPr>
        <w:tabs>
          <w:tab w:val="left" w:pos="580"/>
        </w:tabs>
        <w:spacing w:before="0" w:after="0" w:line="240" w:lineRule="auto"/>
        <w:ind w:left="580" w:right="0" w:hanging="360"/>
        <w:jc w:val="left"/>
        <w:rPr>
          <w:sz w:val="26"/>
        </w:rPr>
      </w:pPr>
      <w:bookmarkStart w:id="7" w:name="2.2BOREWELL"/>
      <w:bookmarkEnd w:id="7"/>
      <w:bookmarkStart w:id="8" w:name="2.2BOREWELL"/>
      <w:bookmarkEnd w:id="8"/>
      <w:r>
        <w:t>BOREWELL</w:t>
      </w:r>
    </w:p>
    <w:p>
      <w:pPr>
        <w:pStyle w:val="6"/>
        <w:rPr>
          <w:b/>
          <w:sz w:val="30"/>
        </w:rPr>
      </w:pPr>
    </w:p>
    <w:p>
      <w:pPr>
        <w:pStyle w:val="6"/>
        <w:spacing w:before="6"/>
        <w:rPr>
          <w:b/>
          <w:sz w:val="39"/>
        </w:rPr>
      </w:pPr>
    </w:p>
    <w:p>
      <w:pPr>
        <w:pStyle w:val="6"/>
        <w:tabs>
          <w:tab w:val="left" w:pos="5017"/>
          <w:tab w:val="left" w:pos="7004"/>
        </w:tabs>
        <w:spacing w:line="360" w:lineRule="auto"/>
        <w:ind w:left="220" w:right="109"/>
        <w:jc w:val="both"/>
      </w:pPr>
      <w:r>
        <w:rPr>
          <w:w w:val="95"/>
        </w:rPr>
        <w:t>A borehole</w:t>
      </w:r>
      <w:r>
        <w:rPr>
          <w:spacing w:val="63"/>
        </w:rPr>
        <w:t xml:space="preserve"> </w:t>
      </w:r>
      <w:r>
        <w:rPr>
          <w:w w:val="95"/>
        </w:rPr>
        <w:t>is a narrow</w:t>
      </w:r>
      <w:r>
        <w:rPr>
          <w:spacing w:val="63"/>
        </w:rPr>
        <w:t xml:space="preserve"> </w:t>
      </w:r>
      <w:r>
        <w:fldChar w:fldCharType="begin"/>
      </w:r>
      <w:r>
        <w:instrText xml:space="preserve"> HYPERLINK "https://en.wikipedia.org/wiki/Shaft_mining" \h </w:instrText>
      </w:r>
      <w:r>
        <w:fldChar w:fldCharType="separate"/>
      </w:r>
      <w:r>
        <w:rPr>
          <w:w w:val="95"/>
        </w:rPr>
        <w:t xml:space="preserve">shaft </w:t>
      </w:r>
      <w:r>
        <w:rPr>
          <w:w w:val="95"/>
        </w:rPr>
        <w:fldChar w:fldCharType="end"/>
      </w:r>
      <w:r>
        <w:fldChar w:fldCharType="begin"/>
      </w:r>
      <w:r>
        <w:instrText xml:space="preserve"> HYPERLINK "https://en.wikipedia.org/wiki/Boring_(earth)" \h </w:instrText>
      </w:r>
      <w:r>
        <w:fldChar w:fldCharType="separate"/>
      </w:r>
      <w:r>
        <w:rPr>
          <w:w w:val="95"/>
        </w:rPr>
        <w:t>bored</w:t>
      </w:r>
      <w:r>
        <w:rPr>
          <w:w w:val="95"/>
        </w:rPr>
        <w:fldChar w:fldCharType="end"/>
      </w:r>
      <w:r>
        <w:rPr>
          <w:spacing w:val="63"/>
        </w:rPr>
        <w:t xml:space="preserve"> </w:t>
      </w:r>
      <w:r>
        <w:rPr>
          <w:w w:val="95"/>
        </w:rPr>
        <w:t>in the ground, either vertically or horizontally.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borehole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purposes,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 xml:space="preserve">extraction of </w:t>
      </w:r>
      <w:r>
        <w:fldChar w:fldCharType="begin"/>
      </w:r>
      <w:r>
        <w:instrText xml:space="preserve"> HYPERLINK "https://en.wikipedia.org/wiki/Water" \h </w:instrText>
      </w:r>
      <w:r>
        <w:fldChar w:fldCharType="separate"/>
      </w:r>
      <w:r>
        <w:t xml:space="preserve">water </w:t>
      </w:r>
      <w:r>
        <w:fldChar w:fldCharType="end"/>
      </w:r>
      <w:r>
        <w:t>(</w:t>
      </w:r>
      <w:r>
        <w:fldChar w:fldCharType="begin"/>
      </w:r>
      <w:r>
        <w:instrText xml:space="preserve"> HYPERLINK "https://en.wikipedia.org/wiki/Water_well#Drilled_wells" \h </w:instrText>
      </w:r>
      <w:r>
        <w:fldChar w:fldCharType="separate"/>
      </w:r>
      <w:r>
        <w:t>drilled</w:t>
      </w:r>
      <w:r>
        <w:rPr>
          <w:spacing w:val="70"/>
        </w:rPr>
        <w:t xml:space="preserve"> </w:t>
      </w:r>
      <w:r>
        <w:t>water</w:t>
      </w:r>
      <w:r>
        <w:rPr>
          <w:spacing w:val="71"/>
        </w:rPr>
        <w:t xml:space="preserve"> </w:t>
      </w:r>
      <w:r>
        <w:t xml:space="preserve">well </w:t>
      </w:r>
      <w:r>
        <w:fldChar w:fldCharType="end"/>
      </w:r>
      <w:r>
        <w:t xml:space="preserve">and </w:t>
      </w:r>
      <w:r>
        <w:fldChar w:fldCharType="begin"/>
      </w:r>
      <w:r>
        <w:instrText xml:space="preserve"> HYPERLINK "https://en.wikipedia.org/wiki/Tube_well" \h </w:instrText>
      </w:r>
      <w:r>
        <w:fldChar w:fldCharType="separate"/>
      </w:r>
      <w:r>
        <w:t>tube   well</w:t>
      </w:r>
      <w:r>
        <w:fldChar w:fldCharType="end"/>
      </w:r>
      <w:r>
        <w:t>),   other   liquids   (such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fldChar w:fldCharType="begin"/>
      </w:r>
      <w:r>
        <w:instrText xml:space="preserve"> HYPERLINK "https://en.wikipedia.org/wiki/Petroleum" \h </w:instrText>
      </w:r>
      <w:r>
        <w:fldChar w:fldCharType="separate"/>
      </w:r>
      <w:r>
        <w:rPr>
          <w:spacing w:val="-1"/>
        </w:rPr>
        <w:t>petroleum</w:t>
      </w:r>
      <w:r>
        <w:rPr>
          <w:spacing w:val="-1"/>
        </w:rPr>
        <w:fldChar w:fldCharType="end"/>
      </w:r>
      <w:r>
        <w:rPr>
          <w:spacing w:val="-1"/>
        </w:rPr>
        <w:t>),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gases</w:t>
      </w:r>
      <w:r>
        <w:rPr>
          <w:spacing w:val="-7"/>
        </w:rPr>
        <w:t xml:space="preserve"> </w:t>
      </w:r>
      <w:r>
        <w:t>(such</w:t>
      </w:r>
      <w:r>
        <w:rPr>
          <w:spacing w:val="-1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fldChar w:fldCharType="begin"/>
      </w:r>
      <w:r>
        <w:instrText xml:space="preserve"> HYPERLINK "https://en.wikipedia.org/wiki/Natural_gas" \h </w:instrText>
      </w:r>
      <w:r>
        <w:fldChar w:fldCharType="separate"/>
      </w:r>
      <w:r>
        <w:t>natural</w:t>
      </w:r>
      <w:r>
        <w:rPr>
          <w:spacing w:val="-17"/>
        </w:rPr>
        <w:t xml:space="preserve"> </w:t>
      </w:r>
      <w:r>
        <w:t>gas</w:t>
      </w:r>
      <w:r>
        <w:fldChar w:fldCharType="end"/>
      </w:r>
      <w:r>
        <w:t>).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6"/>
        </w:rPr>
        <w:t xml:space="preserve"> </w:t>
      </w:r>
      <w:r>
        <w:fldChar w:fldCharType="begin"/>
      </w:r>
      <w:r>
        <w:instrText xml:space="preserve"> HYPERLINK "https://en.wikipedia.org/wiki/Geotechnical_investigation" \h </w:instrText>
      </w:r>
      <w:r>
        <w:fldChar w:fldCharType="separate"/>
      </w:r>
      <w:r>
        <w:t>geotechnical</w:t>
      </w:r>
      <w:r>
        <w:fldChar w:fldCharType="end"/>
      </w:r>
      <w:r>
        <w:rPr>
          <w:spacing w:val="-67"/>
        </w:rPr>
        <w:t xml:space="preserve"> </w:t>
      </w:r>
      <w:r>
        <w:fldChar w:fldCharType="begin"/>
      </w:r>
      <w:r>
        <w:instrText xml:space="preserve"> HYPERLINK "https://en.wikipedia.org/wiki/Geotechnical_investigation" \h </w:instrText>
      </w:r>
      <w:r>
        <w:fldChar w:fldCharType="separate"/>
      </w:r>
      <w:r>
        <w:t>investigation</w:t>
      </w:r>
      <w:r>
        <w:fldChar w:fldCharType="end"/>
      </w:r>
      <w:r>
        <w:t>,</w:t>
      </w:r>
      <w:r>
        <w:rPr>
          <w:spacing w:val="-5"/>
        </w:rPr>
        <w:t xml:space="preserve"> </w:t>
      </w:r>
      <w:r>
        <w:fldChar w:fldCharType="begin"/>
      </w:r>
      <w:r>
        <w:instrText xml:space="preserve"> HYPERLINK "https://en.wikipedia.org/wiki/Phase_I_Environmental_Site_Assessment#Other_types_of_ESA" \h </w:instrText>
      </w:r>
      <w:r>
        <w:fldChar w:fldCharType="separate"/>
      </w:r>
      <w:r>
        <w:t>environmental</w:t>
      </w:r>
      <w:r>
        <w:tab/>
      </w:r>
      <w:r>
        <w:t>site</w:t>
      </w:r>
      <w:r>
        <w:tab/>
      </w:r>
      <w:r>
        <w:t>assessment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"https://en.wikipedia.org/wiki/Mineral_exploration" \h </w:instrText>
      </w:r>
      <w:r>
        <w:fldChar w:fldCharType="separate"/>
      </w:r>
      <w:r>
        <w:t>mineral</w:t>
      </w:r>
      <w:r>
        <w:fldChar w:fldCharType="end"/>
      </w:r>
      <w:r>
        <w:rPr>
          <w:spacing w:val="-67"/>
        </w:rPr>
        <w:t xml:space="preserve"> </w:t>
      </w:r>
      <w:r>
        <w:fldChar w:fldCharType="begin"/>
      </w:r>
      <w:r>
        <w:instrText xml:space="preserve"> HYPERLINK "https://en.wikipedia.org/wiki/Mineral_exploration" \h </w:instrText>
      </w:r>
      <w:r>
        <w:fldChar w:fldCharType="separate"/>
      </w:r>
      <w:r>
        <w:t>exploration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"https://en.wikipedia.org/wiki/Temperature" \h </w:instrText>
      </w:r>
      <w:r>
        <w:fldChar w:fldCharType="separate"/>
      </w:r>
      <w:r>
        <w:t>temperature</w:t>
      </w:r>
      <w:r>
        <w:fldChar w:fldCharType="end"/>
      </w:r>
      <w:r>
        <w:t xml:space="preserve"> measurement, as a pilot hole for installing piers or</w:t>
      </w:r>
      <w:r>
        <w:rPr>
          <w:spacing w:val="1"/>
        </w:rPr>
        <w:t xml:space="preserve"> </w:t>
      </w:r>
      <w:r>
        <w:t>underground utilities, for geothermal installations, or for underground storage of</w:t>
      </w:r>
      <w:r>
        <w:rPr>
          <w:spacing w:val="-67"/>
        </w:rPr>
        <w:t xml:space="preserve"> </w:t>
      </w:r>
      <w:r>
        <w:t xml:space="preserve">unwanted   </w:t>
      </w:r>
      <w:r>
        <w:rPr>
          <w:spacing w:val="1"/>
        </w:rPr>
        <w:t xml:space="preserve"> </w:t>
      </w:r>
      <w:r>
        <w:t xml:space="preserve">substances,    </w:t>
      </w:r>
      <w:r>
        <w:rPr>
          <w:spacing w:val="1"/>
        </w:rPr>
        <w:t xml:space="preserve"> </w:t>
      </w:r>
      <w:r>
        <w:t xml:space="preserve">e.g.    </w:t>
      </w:r>
      <w:r>
        <w:rPr>
          <w:spacing w:val="1"/>
        </w:rPr>
        <w:t xml:space="preserve"> </w:t>
      </w:r>
      <w:r>
        <w:t xml:space="preserve">in </w:t>
      </w:r>
      <w:r>
        <w:fldChar w:fldCharType="begin"/>
      </w:r>
      <w:r>
        <w:instrText xml:space="preserve"> HYPERLINK "https://en.wikipedia.org/wiki/Carbon_capture_and_storage" \h </w:instrText>
      </w:r>
      <w:r>
        <w:fldChar w:fldCharType="separate"/>
      </w:r>
      <w:r>
        <w:t xml:space="preserve">carbon    </w:t>
      </w:r>
      <w:r>
        <w:rPr>
          <w:spacing w:val="1"/>
        </w:rPr>
        <w:t xml:space="preserve"> </w:t>
      </w:r>
      <w:r>
        <w:t xml:space="preserve">capture    </w:t>
      </w:r>
      <w:r>
        <w:rPr>
          <w:spacing w:val="1"/>
        </w:rPr>
        <w:t xml:space="preserve"> </w:t>
      </w:r>
      <w:r>
        <w:t xml:space="preserve">and    </w:t>
      </w:r>
      <w:r>
        <w:rPr>
          <w:spacing w:val="1"/>
        </w:rPr>
        <w:t xml:space="preserve"> </w:t>
      </w:r>
      <w:r>
        <w:t>storage</w:t>
      </w:r>
      <w:r>
        <w:fldChar w:fldCharType="end"/>
      </w:r>
      <w:r>
        <w:t>.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"https://en.wikipedia.org/wiki/Engineer" \h </w:instrText>
      </w:r>
      <w:r>
        <w:fldChar w:fldCharType="separate"/>
      </w:r>
      <w:r>
        <w:t xml:space="preserve">Engineers </w:t>
      </w:r>
      <w:r>
        <w:fldChar w:fldCharType="end"/>
      </w:r>
      <w:r>
        <w:t xml:space="preserve">and </w:t>
      </w:r>
      <w:r>
        <w:fldChar w:fldCharType="begin"/>
      </w:r>
      <w:r>
        <w:instrText xml:space="preserve"> HYPERLINK "https://en.wikipedia.org/wiki/Environmental_consulting" \h </w:instrText>
      </w:r>
      <w:r>
        <w:fldChar w:fldCharType="separate"/>
      </w:r>
      <w:r>
        <w:t xml:space="preserve">environmental consultants </w:t>
      </w:r>
      <w:r>
        <w:fldChar w:fldCharType="end"/>
      </w:r>
      <w:r>
        <w:t>use the term borehole to collectively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holes</w:t>
      </w:r>
      <w:r>
        <w:rPr>
          <w:spacing w:val="1"/>
        </w:rPr>
        <w:t xml:space="preserve"> </w:t>
      </w:r>
      <w:r>
        <w:t>drilled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"https://en.wikipedia.org/wiki/Geotechnical_investigation" \h </w:instrText>
      </w:r>
      <w:r>
        <w:fldChar w:fldCharType="separate"/>
      </w:r>
      <w:r>
        <w:t>geotechnical</w:t>
      </w:r>
      <w:r>
        <w:fldChar w:fldCharType="end"/>
      </w:r>
      <w:r>
        <w:rPr>
          <w:spacing w:val="-67"/>
        </w:rPr>
        <w:t xml:space="preserve"> </w:t>
      </w:r>
      <w:r>
        <w:fldChar w:fldCharType="begin"/>
      </w:r>
      <w:r>
        <w:instrText xml:space="preserve"> HYPERLINK "https://en.wikipedia.org/wiki/Geotechnical_investigation" \h </w:instrText>
      </w:r>
      <w:r>
        <w:fldChar w:fldCharType="separate"/>
      </w:r>
      <w:r>
        <w:t xml:space="preserve">investigation </w:t>
      </w:r>
      <w:r>
        <w:fldChar w:fldCharType="end"/>
      </w:r>
      <w:r>
        <w:t>or environmental site assessment (a so-called Phase II ESA). This</w:t>
      </w:r>
      <w:r>
        <w:rPr>
          <w:spacing w:val="1"/>
        </w:rPr>
        <w:t xml:space="preserve"> </w:t>
      </w:r>
      <w:r>
        <w:t>includes holes advanced to collect soil samples, water samples or rock cores, to</w:t>
      </w:r>
      <w:r>
        <w:rPr>
          <w:spacing w:val="1"/>
        </w:rPr>
        <w:t xml:space="preserve"> </w:t>
      </w:r>
      <w:r>
        <w:t xml:space="preserve">advance </w:t>
      </w:r>
      <w:r>
        <w:fldChar w:fldCharType="begin"/>
      </w:r>
      <w:r>
        <w:instrText xml:space="preserve"> HYPERLINK "https://en.wikipedia.org/wiki/In_situ" \h </w:instrText>
      </w:r>
      <w:r>
        <w:fldChar w:fldCharType="separate"/>
      </w:r>
      <w:r>
        <w:t xml:space="preserve">in     </w:t>
      </w:r>
      <w:r>
        <w:rPr>
          <w:spacing w:val="1"/>
        </w:rPr>
        <w:t xml:space="preserve"> </w:t>
      </w:r>
      <w:r>
        <w:t xml:space="preserve">situ </w:t>
      </w:r>
      <w:r>
        <w:fldChar w:fldCharType="end"/>
      </w:r>
      <w:r>
        <w:t xml:space="preserve">sampling     </w:t>
      </w:r>
      <w:r>
        <w:rPr>
          <w:spacing w:val="1"/>
        </w:rPr>
        <w:t xml:space="preserve"> </w:t>
      </w:r>
      <w:r>
        <w:t xml:space="preserve">equipment,     </w:t>
      </w:r>
      <w:r>
        <w:rPr>
          <w:spacing w:val="1"/>
        </w:rPr>
        <w:t xml:space="preserve"> </w:t>
      </w:r>
      <w:r>
        <w:t xml:space="preserve">or     </w:t>
      </w:r>
      <w:r>
        <w:rPr>
          <w:spacing w:val="1"/>
        </w:rPr>
        <w:t xml:space="preserve"> </w:t>
      </w:r>
      <w:r>
        <w:t xml:space="preserve">to     </w:t>
      </w:r>
      <w:r>
        <w:rPr>
          <w:spacing w:val="1"/>
        </w:rPr>
        <w:t xml:space="preserve"> </w:t>
      </w:r>
      <w:r>
        <w:t xml:space="preserve">install </w:t>
      </w:r>
      <w:r>
        <w:fldChar w:fldCharType="begin"/>
      </w:r>
      <w:r>
        <w:instrText xml:space="preserve"> HYPERLINK "https://en.wikipedia.org/wiki/Monitoring_well" \h </w:instrText>
      </w:r>
      <w:r>
        <w:fldChar w:fldCharType="separate"/>
      </w:r>
      <w:r>
        <w:t>monitoring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"https://en.wikipedia.org/wiki/Monitoring_well" \h </w:instrText>
      </w:r>
      <w:r>
        <w:fldChar w:fldCharType="separate"/>
      </w:r>
      <w:r>
        <w:t>wells</w:t>
      </w:r>
      <w:r>
        <w:fldChar w:fldCharType="end"/>
      </w:r>
      <w:r>
        <w:t xml:space="preserve"> or </w:t>
      </w:r>
      <w:r>
        <w:fldChar w:fldCharType="begin"/>
      </w:r>
      <w:r>
        <w:instrText xml:space="preserve"> HYPERLINK "https://en.wikipedia.org/wiki/Piezometer" \h </w:instrText>
      </w:r>
      <w:r>
        <w:fldChar w:fldCharType="separate"/>
      </w:r>
      <w:r>
        <w:t>piezometers</w:t>
      </w:r>
      <w:r>
        <w:fldChar w:fldCharType="end"/>
      </w:r>
      <w:r>
        <w:t>. Samples collected from boreholes are often tested in a</w:t>
      </w:r>
      <w:r>
        <w:rPr>
          <w:spacing w:val="1"/>
        </w:rPr>
        <w:t xml:space="preserve"> </w:t>
      </w:r>
      <w:r>
        <w:t>laboratory to determine their physical properties, or to assess levels of various</w:t>
      </w:r>
      <w:r>
        <w:rPr>
          <w:spacing w:val="1"/>
        </w:rPr>
        <w:t xml:space="preserve"> </w:t>
      </w:r>
      <w:r>
        <w:t>chemical</w:t>
      </w:r>
      <w:r>
        <w:rPr>
          <w:spacing w:val="-8"/>
        </w:rPr>
        <w:t xml:space="preserve"> </w:t>
      </w:r>
      <w:r>
        <w:t>constituents or</w:t>
      </w:r>
      <w:r>
        <w:rPr>
          <w:spacing w:val="-1"/>
        </w:rPr>
        <w:t xml:space="preserve"> </w:t>
      </w:r>
      <w:r>
        <w:t>contaminants.</w:t>
      </w:r>
    </w:p>
    <w:p>
      <w:pPr>
        <w:spacing w:after="0" w:line="360" w:lineRule="auto"/>
        <w:jc w:val="both"/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17"/>
        </w:rPr>
      </w:pPr>
    </w:p>
    <w:p>
      <w:pPr>
        <w:pStyle w:val="6"/>
        <w:ind w:left="2867"/>
        <w:rPr>
          <w:sz w:val="20"/>
        </w:rPr>
      </w:pPr>
      <w:r>
        <w:rPr>
          <w:sz w:val="20"/>
        </w:rPr>
        <w:drawing>
          <wp:inline distT="0" distB="0" distL="0" distR="0">
            <wp:extent cx="2366645" cy="33039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76" cy="330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29"/>
        </w:rPr>
      </w:pPr>
    </w:p>
    <w:p>
      <w:pPr>
        <w:pStyle w:val="6"/>
        <w:spacing w:before="89" w:line="360" w:lineRule="auto"/>
        <w:ind w:left="220" w:right="112"/>
        <w:jc w:val="both"/>
      </w:pPr>
      <w:r>
        <w:t xml:space="preserve">Typically, a borehole used as a </w:t>
      </w:r>
      <w:r>
        <w:fldChar w:fldCharType="begin"/>
      </w:r>
      <w:r>
        <w:instrText xml:space="preserve"> HYPERLINK "https://en.wikipedia.org/wiki/Water_well" \h </w:instrText>
      </w:r>
      <w:r>
        <w:fldChar w:fldCharType="separate"/>
      </w:r>
      <w:r>
        <w:t xml:space="preserve">water well </w:t>
      </w:r>
      <w:r>
        <w:fldChar w:fldCharType="end"/>
      </w:r>
      <w:r>
        <w:t>is completed by installing a vertical</w:t>
      </w:r>
      <w:r>
        <w:rPr>
          <w:spacing w:val="1"/>
        </w:rPr>
        <w:t xml:space="preserve"> </w:t>
      </w:r>
      <w:r>
        <w:t>pipe (casing) and well screen to keep the borehole from caving. This also helps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"https://en.wikipedia.org/wiki/Contaminants" \h </w:instrText>
      </w:r>
      <w:r>
        <w:fldChar w:fldCharType="separate"/>
      </w:r>
      <w:r>
        <w:t>contaminants</w:t>
      </w:r>
      <w:r>
        <w:fldChar w:fldCharType="end"/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entering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borehole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protects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 xml:space="preserve">installed pump from drawing in sand and sediment. </w:t>
      </w:r>
      <w:r>
        <w:fldChar w:fldCharType="begin"/>
      </w:r>
      <w:r>
        <w:instrText xml:space="preserve"> HYPERLINK "https://en.wikipedia.org/wiki/Oil_well" \h </w:instrText>
      </w:r>
      <w:r>
        <w:fldChar w:fldCharType="separate"/>
      </w:r>
      <w:r>
        <w:t xml:space="preserve">Oil and natural gas wells </w:t>
      </w:r>
      <w:r>
        <w:fldChar w:fldCharType="end"/>
      </w:r>
      <w:r>
        <w:t>are</w:t>
      </w:r>
      <w:r>
        <w:rPr>
          <w:spacing w:val="-67"/>
        </w:rPr>
        <w:t xml:space="preserve"> </w:t>
      </w:r>
      <w:r>
        <w:t>completed</w:t>
      </w:r>
      <w:r>
        <w:rPr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similar,</w:t>
      </w:r>
      <w:r>
        <w:rPr>
          <w:spacing w:val="-2"/>
        </w:rPr>
        <w:t xml:space="preserve"> </w:t>
      </w:r>
      <w:r>
        <w:t>albeit</w:t>
      </w:r>
      <w:r>
        <w:rPr>
          <w:spacing w:val="-2"/>
        </w:rPr>
        <w:t xml:space="preserve"> </w:t>
      </w:r>
      <w:r>
        <w:t>usually</w:t>
      </w:r>
      <w:r>
        <w:rPr>
          <w:spacing w:val="3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complex,</w:t>
      </w:r>
      <w:r>
        <w:rPr>
          <w:spacing w:val="6"/>
        </w:rPr>
        <w:t xml:space="preserve"> </w:t>
      </w:r>
      <w:r>
        <w:t>manner.</w:t>
      </w:r>
    </w:p>
    <w:p>
      <w:pPr>
        <w:pStyle w:val="6"/>
        <w:spacing w:before="120" w:line="362" w:lineRule="auto"/>
        <w:ind w:left="220" w:right="119"/>
        <w:jc w:val="both"/>
      </w:pPr>
      <w:r>
        <w:t>As</w:t>
      </w:r>
      <w:r>
        <w:rPr>
          <w:spacing w:val="-1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fldChar w:fldCharType="begin"/>
      </w:r>
      <w:r>
        <w:instrText xml:space="preserve"> HYPERLINK "https://en.wikipedia.org/wiki/Proxy_(climate)#Boreholes" \h </w:instrText>
      </w:r>
      <w:r>
        <w:fldChar w:fldCharType="separate"/>
      </w:r>
      <w:r>
        <w:t>proxy</w:t>
      </w:r>
      <w:r>
        <w:rPr>
          <w:spacing w:val="-8"/>
        </w:rPr>
        <w:t xml:space="preserve"> </w:t>
      </w:r>
      <w:r>
        <w:t>(climate)</w:t>
      </w:r>
      <w:r>
        <w:fldChar w:fldCharType="end"/>
      </w:r>
      <w:r>
        <w:t>, borehole</w:t>
      </w:r>
      <w:r>
        <w:rPr>
          <w:spacing w:val="-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measurements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different depths can be effectively "</w:t>
      </w:r>
      <w:r>
        <w:fldChar w:fldCharType="begin"/>
      </w:r>
      <w:r>
        <w:instrText xml:space="preserve"> HYPERLINK "https://en.wikipedia.org/wiki/Invertible_matrix" \h </w:instrText>
      </w:r>
      <w:r>
        <w:fldChar w:fldCharType="separate"/>
      </w:r>
      <w:r>
        <w:t>inverted</w:t>
      </w:r>
      <w:r>
        <w:fldChar w:fldCharType="end"/>
      </w:r>
      <w:r>
        <w:t>" (a mathematical formula to solve a</w:t>
      </w:r>
      <w:r>
        <w:rPr>
          <w:spacing w:val="-67"/>
        </w:rPr>
        <w:t xml:space="preserve"> </w:t>
      </w:r>
      <w:r>
        <w:t>matrix</w:t>
      </w:r>
      <w:r>
        <w:rPr>
          <w:spacing w:val="-9"/>
        </w:rPr>
        <w:t xml:space="preserve"> </w:t>
      </w:r>
      <w:r>
        <w:t>equation)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estimate</w:t>
      </w:r>
      <w:r>
        <w:rPr>
          <w:spacing w:val="4"/>
        </w:rPr>
        <w:t xml:space="preserve"> </w:t>
      </w:r>
      <w:r>
        <w:t>historic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temperatures.</w:t>
      </w:r>
    </w:p>
    <w:p>
      <w:pPr>
        <w:pStyle w:val="6"/>
        <w:spacing w:before="111" w:line="360" w:lineRule="auto"/>
        <w:ind w:left="220" w:right="112"/>
        <w:jc w:val="both"/>
      </w:pPr>
      <w:r>
        <w:t>Clusters of small-diameter boreholes equipped with heat exchangers made of</w:t>
      </w:r>
      <w:r>
        <w:rPr>
          <w:spacing w:val="1"/>
        </w:rPr>
        <w:t xml:space="preserve"> </w:t>
      </w:r>
      <w:r>
        <w:t>plastic</w:t>
      </w:r>
      <w:r>
        <w:rPr>
          <w:spacing w:val="-1"/>
        </w:rPr>
        <w:t xml:space="preserve"> </w:t>
      </w:r>
      <w:r>
        <w:t>PEX</w:t>
      </w:r>
      <w:r>
        <w:rPr>
          <w:spacing w:val="-2"/>
        </w:rPr>
        <w:t xml:space="preserve"> </w:t>
      </w:r>
      <w:r>
        <w:t>pipe</w:t>
      </w:r>
      <w:r>
        <w:rPr>
          <w:spacing w:val="-2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cold</w:t>
      </w:r>
      <w:r>
        <w:rPr>
          <w:spacing w:val="-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opposing</w:t>
      </w:r>
      <w:r>
        <w:rPr>
          <w:spacing w:val="-9"/>
        </w:rPr>
        <w:t xml:space="preserve"> </w:t>
      </w:r>
      <w:r>
        <w:t>seasons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 xml:space="preserve">mass of native rock. The technique is called </w:t>
      </w:r>
      <w:r>
        <w:fldChar w:fldCharType="begin"/>
      </w:r>
      <w:r>
        <w:instrText xml:space="preserve"> HYPERLINK "https://en.wikipedia.org/wiki/Seasonal_thermal_energy_storage" \h </w:instrText>
      </w:r>
      <w:r>
        <w:fldChar w:fldCharType="separate"/>
      </w:r>
      <w:r>
        <w:t>seasonal thermal energy storage</w:t>
      </w:r>
      <w:r>
        <w:fldChar w:fldCharType="end"/>
      </w:r>
      <w:r>
        <w:t>.</w:t>
      </w:r>
      <w:r>
        <w:rPr>
          <w:spacing w:val="1"/>
        </w:rPr>
        <w:t xml:space="preserve"> </w:t>
      </w:r>
      <w:r>
        <w:t>Media that can be used for this technique ranges from gravel to bedrock. There</w:t>
      </w:r>
      <w:r>
        <w:rPr>
          <w:spacing w:val="1"/>
        </w:rPr>
        <w:t xml:space="preserve"> </w:t>
      </w:r>
      <w:r>
        <w:t>can be a few to several hundred boreholes, and in practice, depths have ranged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to 1000</w:t>
      </w:r>
      <w:r>
        <w:rPr>
          <w:spacing w:val="5"/>
        </w:rPr>
        <w:t xml:space="preserve"> </w:t>
      </w:r>
      <w:r>
        <w:t>feet.</w:t>
      </w:r>
    </w:p>
    <w:p>
      <w:pPr>
        <w:spacing w:after="0" w:line="360" w:lineRule="auto"/>
        <w:jc w:val="both"/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18"/>
        </w:rPr>
      </w:pPr>
    </w:p>
    <w:p>
      <w:pPr>
        <w:pStyle w:val="2"/>
      </w:pPr>
      <w:bookmarkStart w:id="9" w:name="CHAPTER 3"/>
      <w:bookmarkEnd w:id="9"/>
      <w:r>
        <w:t>CHAPTER</w:t>
      </w:r>
      <w:r>
        <w:rPr>
          <w:spacing w:val="-10"/>
        </w:rPr>
        <w:t xml:space="preserve"> </w:t>
      </w:r>
      <w:r>
        <w:t>3</w:t>
      </w:r>
    </w:p>
    <w:p>
      <w:pPr>
        <w:pStyle w:val="6"/>
        <w:rPr>
          <w:b/>
          <w:sz w:val="34"/>
        </w:rPr>
      </w:pPr>
    </w:p>
    <w:p>
      <w:pPr>
        <w:pStyle w:val="6"/>
        <w:rPr>
          <w:b/>
          <w:sz w:val="34"/>
        </w:rPr>
      </w:pPr>
    </w:p>
    <w:p>
      <w:pPr>
        <w:pStyle w:val="3"/>
        <w:spacing w:before="274"/>
        <w:ind w:left="220"/>
      </w:pPr>
      <w:bookmarkStart w:id="10" w:name="COMPONENTS"/>
      <w:bookmarkEnd w:id="10"/>
      <w:r>
        <w:t>COMPONENTS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8"/>
        <w:rPr>
          <w:b/>
          <w:sz w:val="23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0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SQUARE</w:t>
      </w:r>
      <w:r>
        <w:rPr>
          <w:spacing w:val="-5"/>
          <w:sz w:val="28"/>
        </w:rPr>
        <w:t xml:space="preserve"> </w:t>
      </w:r>
      <w:r>
        <w:rPr>
          <w:sz w:val="28"/>
        </w:rPr>
        <w:t>TUBE</w:t>
      </w:r>
    </w:p>
    <w:p>
      <w:pPr>
        <w:pStyle w:val="6"/>
        <w:spacing w:before="1"/>
        <w:rPr>
          <w:sz w:val="42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1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GRIPPER</w:t>
      </w:r>
    </w:p>
    <w:p>
      <w:pPr>
        <w:pStyle w:val="6"/>
        <w:spacing w:before="7"/>
        <w:rPr>
          <w:sz w:val="41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1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ARDUINO</w:t>
      </w:r>
    </w:p>
    <w:p>
      <w:pPr>
        <w:pStyle w:val="6"/>
        <w:spacing w:before="1"/>
        <w:rPr>
          <w:sz w:val="42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0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RELAY</w:t>
      </w:r>
    </w:p>
    <w:p>
      <w:pPr>
        <w:pStyle w:val="6"/>
        <w:spacing w:before="1"/>
        <w:rPr>
          <w:sz w:val="42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1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BLUETOOTH</w:t>
      </w:r>
    </w:p>
    <w:p>
      <w:pPr>
        <w:pStyle w:val="6"/>
        <w:spacing w:before="8"/>
        <w:rPr>
          <w:sz w:val="41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0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PLASTIC</w:t>
      </w:r>
      <w:r>
        <w:rPr>
          <w:spacing w:val="-5"/>
          <w:sz w:val="28"/>
        </w:rPr>
        <w:t xml:space="preserve"> </w:t>
      </w:r>
      <w:r>
        <w:rPr>
          <w:sz w:val="28"/>
        </w:rPr>
        <w:t>PIPE</w:t>
      </w:r>
    </w:p>
    <w:p>
      <w:pPr>
        <w:pStyle w:val="6"/>
        <w:spacing w:before="1"/>
        <w:rPr>
          <w:sz w:val="42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0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BATTERY</w:t>
      </w:r>
    </w:p>
    <w:p>
      <w:pPr>
        <w:pStyle w:val="6"/>
        <w:spacing w:before="2"/>
        <w:rPr>
          <w:sz w:val="42"/>
        </w:rPr>
      </w:pPr>
    </w:p>
    <w:p>
      <w:pPr>
        <w:pStyle w:val="8"/>
        <w:numPr>
          <w:ilvl w:val="0"/>
          <w:numId w:val="7"/>
        </w:numPr>
        <w:tabs>
          <w:tab w:val="left" w:pos="940"/>
        </w:tabs>
        <w:spacing w:before="0" w:after="0" w:line="240" w:lineRule="auto"/>
        <w:ind w:left="940" w:right="0" w:hanging="360"/>
        <w:jc w:val="left"/>
        <w:rPr>
          <w:sz w:val="28"/>
        </w:rPr>
      </w:pPr>
      <w:r>
        <w:rPr>
          <w:sz w:val="28"/>
        </w:rPr>
        <w:t>MOBILE</w:t>
      </w:r>
      <w:r>
        <w:rPr>
          <w:spacing w:val="-4"/>
          <w:sz w:val="28"/>
        </w:rPr>
        <w:t xml:space="preserve"> </w:t>
      </w:r>
      <w:r>
        <w:rPr>
          <w:sz w:val="28"/>
        </w:rPr>
        <w:t>APP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3"/>
        <w:numPr>
          <w:ilvl w:val="1"/>
          <w:numId w:val="8"/>
        </w:numPr>
        <w:tabs>
          <w:tab w:val="left" w:pos="643"/>
        </w:tabs>
        <w:spacing w:before="232" w:after="0" w:line="240" w:lineRule="auto"/>
        <w:ind w:left="642" w:right="0" w:hanging="423"/>
        <w:jc w:val="left"/>
      </w:pPr>
      <w:bookmarkStart w:id="11" w:name="3.1SQUARE TUBE"/>
      <w:bookmarkEnd w:id="11"/>
      <w:r>
        <w:t>SQUARE</w:t>
      </w:r>
      <w:r>
        <w:rPr>
          <w:spacing w:val="-6"/>
        </w:rPr>
        <w:t xml:space="preserve"> </w:t>
      </w:r>
      <w:r>
        <w:t>TUBE</w:t>
      </w:r>
    </w:p>
    <w:p>
      <w:pPr>
        <w:spacing w:after="0" w:line="240" w:lineRule="auto"/>
        <w:jc w:val="left"/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ind w:left="1552"/>
        <w:rPr>
          <w:sz w:val="20"/>
        </w:rPr>
      </w:pPr>
      <w:r>
        <w:rPr>
          <w:sz w:val="20"/>
        </w:rPr>
        <w:drawing>
          <wp:inline distT="0" distB="0" distL="0" distR="0">
            <wp:extent cx="4034790" cy="26955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98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6"/>
        <w:rPr>
          <w:b/>
          <w:sz w:val="20"/>
        </w:rPr>
      </w:pPr>
    </w:p>
    <w:p>
      <w:pPr>
        <w:pStyle w:val="6"/>
        <w:spacing w:before="90" w:line="360" w:lineRule="auto"/>
        <w:ind w:left="220" w:right="113"/>
        <w:jc w:val="both"/>
      </w:pPr>
      <w:r>
        <w:t>Square and rectangular</w:t>
      </w:r>
      <w:r>
        <w:rPr>
          <w:spacing w:val="1"/>
        </w:rPr>
        <w:t xml:space="preserve"> </w:t>
      </w:r>
      <w:r>
        <w:t>tubing</w:t>
      </w:r>
      <w:r>
        <w:rPr>
          <w:spacing w:val="70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also known as HSS</w:t>
      </w:r>
      <w:r>
        <w:rPr>
          <w:spacing w:val="70"/>
        </w:rPr>
        <w:t xml:space="preserve"> </w:t>
      </w:r>
      <w:r>
        <w:t>(hollow structural steel).</w:t>
      </w:r>
      <w:r>
        <w:rPr>
          <w:spacing w:val="1"/>
        </w:rPr>
        <w:t xml:space="preserve"> </w:t>
      </w:r>
      <w:r>
        <w:t xml:space="preserve">A hollow structural section (HSS) is a type of metal </w:t>
      </w:r>
      <w:r>
        <w:fldChar w:fldCharType="begin"/>
      </w:r>
      <w:r>
        <w:instrText xml:space="preserve"> HYPERLINK "https://en.wikipedia.org/wiki/Profile_(engineering)" \h </w:instrText>
      </w:r>
      <w:r>
        <w:fldChar w:fldCharType="separate"/>
      </w:r>
      <w:r>
        <w:t xml:space="preserve">profile </w:t>
      </w:r>
      <w:r>
        <w:fldChar w:fldCharType="end"/>
      </w:r>
      <w:r>
        <w:t xml:space="preserve">with a hollow </w:t>
      </w:r>
      <w:r>
        <w:fldChar w:fldCharType="begin"/>
      </w:r>
      <w:r>
        <w:instrText xml:space="preserve"> HYPERLINK "https://en.wikipedia.org/wiki/Cross_section_(geometry)" \h </w:instrText>
      </w:r>
      <w:r>
        <w:fldChar w:fldCharType="separate"/>
      </w:r>
      <w:r>
        <w:t>cross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"https://en.wikipedia.org/wiki/Cross_section_(geometry)" \h </w:instrText>
      </w:r>
      <w:r>
        <w:fldChar w:fldCharType="separate"/>
      </w:r>
      <w:r>
        <w:t>section</w:t>
      </w:r>
      <w:r>
        <w:fldChar w:fldCharType="end"/>
      </w:r>
      <w:r>
        <w:t>. The term is used predominantly in the United States, or other countries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construction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engineering</w:t>
      </w:r>
      <w:r>
        <w:rPr>
          <w:spacing w:val="-7"/>
        </w:rPr>
        <w:t xml:space="preserve"> </w:t>
      </w:r>
      <w:r>
        <w:t>terminology.</w:t>
      </w:r>
    </w:p>
    <w:p>
      <w:pPr>
        <w:pStyle w:val="6"/>
        <w:spacing w:before="124" w:line="360" w:lineRule="auto"/>
        <w:ind w:left="220" w:right="112"/>
        <w:jc w:val="both"/>
      </w:pPr>
      <w:r>
        <w:t>HSS members can be circular, square, or rectangular sections, although other</w:t>
      </w:r>
      <w:r>
        <w:rPr>
          <w:spacing w:val="1"/>
        </w:rPr>
        <w:t xml:space="preserve"> </w:t>
      </w:r>
      <w:r>
        <w:t xml:space="preserve">shapes such as elliptical are also available. HSS is only composed of </w:t>
      </w:r>
      <w:r>
        <w:fldChar w:fldCharType="begin"/>
      </w:r>
      <w:r>
        <w:instrText xml:space="preserve"> HYPERLINK "https://en.wikipedia.org/wiki/Structural_steel" \h </w:instrText>
      </w:r>
      <w:r>
        <w:fldChar w:fldCharType="separate"/>
      </w:r>
      <w:r>
        <w:t>structural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"https://en.wikipedia.org/wiki/Structural_steel" \h </w:instrText>
      </w:r>
      <w:r>
        <w:fldChar w:fldCharType="separate"/>
      </w:r>
      <w:r>
        <w:t>steel</w:t>
      </w:r>
      <w:r>
        <w:rPr>
          <w:spacing w:val="-7"/>
        </w:rPr>
        <w:t xml:space="preserve"> </w:t>
      </w:r>
      <w:r>
        <w:rPr>
          <w:spacing w:val="-7"/>
        </w:rPr>
        <w:fldChar w:fldCharType="end"/>
      </w:r>
      <w:r>
        <w:t>per</w:t>
      </w:r>
      <w:r>
        <w:rPr>
          <w:spacing w:val="-3"/>
        </w:rPr>
        <w:t xml:space="preserve"> </w:t>
      </w:r>
      <w:r>
        <w:t>code.</w:t>
      </w:r>
    </w:p>
    <w:p>
      <w:pPr>
        <w:pStyle w:val="6"/>
        <w:spacing w:before="121" w:line="360" w:lineRule="auto"/>
        <w:ind w:left="220" w:right="113"/>
        <w:jc w:val="both"/>
      </w:pPr>
      <w:r>
        <w:t>HSS is sometimes mistakenly referenced as hollow structural steel. Rectangular</w:t>
      </w:r>
      <w:r>
        <w:rPr>
          <w:spacing w:val="1"/>
        </w:rPr>
        <w:t xml:space="preserve"> </w:t>
      </w:r>
      <w:r>
        <w:rPr>
          <w:w w:val="95"/>
        </w:rPr>
        <w:t>and square HSS are also commonly called tube steel or box section. Circular HSS</w:t>
      </w:r>
      <w:r>
        <w:rPr>
          <w:spacing w:val="1"/>
          <w:w w:val="95"/>
        </w:rPr>
        <w:t xml:space="preserve"> </w:t>
      </w:r>
      <w:r>
        <w:t xml:space="preserve">are sometimes mistakenly called </w:t>
      </w:r>
      <w:r>
        <w:fldChar w:fldCharType="begin"/>
      </w:r>
      <w:r>
        <w:instrText xml:space="preserve"> HYPERLINK "https://en.wikipedia.org/wiki/Steel_pipe" \h </w:instrText>
      </w:r>
      <w:r>
        <w:fldChar w:fldCharType="separate"/>
      </w:r>
      <w:r>
        <w:t>steel pipe</w:t>
      </w:r>
      <w:r>
        <w:fldChar w:fldCharType="end"/>
      </w:r>
      <w:r>
        <w:t xml:space="preserve">, although true steel </w:t>
      </w:r>
      <w:r>
        <w:fldChar w:fldCharType="begin"/>
      </w:r>
      <w:r>
        <w:instrText xml:space="preserve"> HYPERLINK "https://en.wikipedia.org/wiki/Pipe_(material)" \h </w:instrText>
      </w:r>
      <w:r>
        <w:fldChar w:fldCharType="separate"/>
      </w:r>
      <w:r>
        <w:t xml:space="preserve">pipe </w:t>
      </w:r>
      <w:r>
        <w:fldChar w:fldCharType="end"/>
      </w:r>
      <w:r>
        <w:t>is actually</w:t>
      </w:r>
      <w:r>
        <w:rPr>
          <w:spacing w:val="1"/>
        </w:rPr>
        <w:t xml:space="preserve"> </w:t>
      </w:r>
      <w:r>
        <w:t>dimensioned and classed differently from HSS. (HSS dimensions are based on</w:t>
      </w:r>
      <w:r>
        <w:rPr>
          <w:spacing w:val="1"/>
        </w:rPr>
        <w:t xml:space="preserve"> </w:t>
      </w:r>
      <w:r>
        <w:t>exterior dimensions of the profile; pipes are also manufactured to an exterior</w:t>
      </w:r>
      <w:r>
        <w:rPr>
          <w:spacing w:val="1"/>
        </w:rPr>
        <w:t xml:space="preserve"> </w:t>
      </w:r>
      <w:r>
        <w:t>tolerance,</w:t>
      </w:r>
      <w:r>
        <w:rPr>
          <w:spacing w:val="-10"/>
        </w:rPr>
        <w:t xml:space="preserve"> </w:t>
      </w:r>
      <w:r>
        <w:t>albeit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standard.)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corners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HSS</w:t>
      </w:r>
      <w:r>
        <w:rPr>
          <w:spacing w:val="-1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heavily</w:t>
      </w:r>
      <w:r>
        <w:rPr>
          <w:spacing w:val="-18"/>
        </w:rPr>
        <w:t xml:space="preserve"> </w:t>
      </w:r>
      <w:r>
        <w:t>rounded,</w:t>
      </w:r>
      <w:r>
        <w:rPr>
          <w:spacing w:val="-67"/>
        </w:rPr>
        <w:t xml:space="preserve"> </w:t>
      </w:r>
      <w:r>
        <w:t>having a</w:t>
      </w:r>
      <w:r>
        <w:rPr>
          <w:spacing w:val="1"/>
        </w:rPr>
        <w:t xml:space="preserve"> </w:t>
      </w:r>
      <w:r>
        <w:t>radius which</w:t>
      </w:r>
      <w:r>
        <w:rPr>
          <w:spacing w:val="1"/>
        </w:rPr>
        <w:t xml:space="preserve"> </w:t>
      </w:r>
      <w:r>
        <w:t>is approximately twice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wall thickness.</w:t>
      </w:r>
      <w:r>
        <w:rPr>
          <w:spacing w:val="1"/>
        </w:rPr>
        <w:t xml:space="preserve"> </w:t>
      </w:r>
      <w:r>
        <w:t>The wall</w:t>
      </w:r>
      <w:r>
        <w:rPr>
          <w:spacing w:val="1"/>
        </w:rPr>
        <w:t xml:space="preserve"> </w:t>
      </w:r>
      <w:r>
        <w:t>thickness</w:t>
      </w:r>
      <w:r>
        <w:rPr>
          <w:spacing w:val="-1"/>
        </w:rPr>
        <w:t xml:space="preserve"> </w:t>
      </w:r>
      <w:r>
        <w:t>is uniform</w:t>
      </w:r>
      <w:r>
        <w:rPr>
          <w:spacing w:val="-6"/>
        </w:rPr>
        <w:t xml:space="preserve"> </w:t>
      </w:r>
      <w:r>
        <w:t>around the</w:t>
      </w:r>
      <w:r>
        <w:rPr>
          <w:spacing w:val="-1"/>
        </w:rPr>
        <w:t xml:space="preserve"> </w:t>
      </w:r>
      <w:r>
        <w:t>section.</w:t>
      </w:r>
    </w:p>
    <w:p>
      <w:pPr>
        <w:pStyle w:val="6"/>
        <w:spacing w:before="121" w:line="360" w:lineRule="auto"/>
        <w:ind w:left="220" w:right="122"/>
        <w:jc w:val="both"/>
      </w:pPr>
      <w:r>
        <w:t>In the UK, or other countries which follow British construction or engineering</w:t>
      </w:r>
      <w:r>
        <w:rPr>
          <w:spacing w:val="1"/>
        </w:rPr>
        <w:t xml:space="preserve"> </w:t>
      </w:r>
      <w:r>
        <w:t>terminology,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HSS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Rather,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shapes</w:t>
      </w:r>
      <w:r>
        <w:rPr>
          <w:spacing w:val="1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rPr>
          <w:w w:val="95"/>
        </w:rPr>
        <w:t>referenced</w:t>
      </w:r>
      <w:r>
        <w:rPr>
          <w:spacing w:val="13"/>
          <w:w w:val="95"/>
        </w:rPr>
        <w:t xml:space="preserve"> </w:t>
      </w:r>
      <w:r>
        <w:rPr>
          <w:w w:val="95"/>
        </w:rPr>
        <w:t>as</w:t>
      </w:r>
      <w:r>
        <w:rPr>
          <w:spacing w:val="19"/>
          <w:w w:val="95"/>
        </w:rPr>
        <w:t xml:space="preserve"> </w:t>
      </w:r>
      <w:r>
        <w:rPr>
          <w:w w:val="95"/>
        </w:rPr>
        <w:t>CHS,</w:t>
      </w:r>
      <w:r>
        <w:rPr>
          <w:spacing w:val="18"/>
          <w:w w:val="95"/>
        </w:rPr>
        <w:t xml:space="preserve"> </w:t>
      </w:r>
      <w:r>
        <w:rPr>
          <w:w w:val="95"/>
        </w:rPr>
        <w:t>SHS,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RHS,</w:t>
      </w:r>
      <w:r>
        <w:rPr>
          <w:spacing w:val="20"/>
          <w:w w:val="95"/>
        </w:rPr>
        <w:t xml:space="preserve"> </w:t>
      </w:r>
      <w:r>
        <w:rPr>
          <w:w w:val="95"/>
        </w:rPr>
        <w:t>being</w:t>
      </w:r>
      <w:r>
        <w:rPr>
          <w:spacing w:val="8"/>
          <w:w w:val="95"/>
        </w:rPr>
        <w:t xml:space="preserve"> </w:t>
      </w:r>
      <w:r>
        <w:rPr>
          <w:w w:val="95"/>
        </w:rPr>
        <w:t>circular,</w:t>
      </w:r>
      <w:r>
        <w:rPr>
          <w:spacing w:val="18"/>
          <w:w w:val="95"/>
        </w:rPr>
        <w:t xml:space="preserve"> </w:t>
      </w:r>
      <w:r>
        <w:rPr>
          <w:w w:val="95"/>
        </w:rPr>
        <w:t>square,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rectangular</w:t>
      </w:r>
      <w:r>
        <w:rPr>
          <w:spacing w:val="19"/>
          <w:w w:val="95"/>
        </w:rPr>
        <w:t xml:space="preserve"> </w:t>
      </w:r>
      <w:r>
        <w:rPr>
          <w:w w:val="95"/>
        </w:rPr>
        <w:t>hollow</w:t>
      </w:r>
    </w:p>
    <w:p>
      <w:pPr>
        <w:spacing w:after="0" w:line="360" w:lineRule="auto"/>
        <w:jc w:val="both"/>
        <w:sectPr>
          <w:pgSz w:w="11910" w:h="16840"/>
          <w:pgMar w:top="142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2" w:lineRule="auto"/>
        <w:ind w:left="220" w:right="128"/>
        <w:jc w:val="both"/>
      </w:pPr>
      <w:r>
        <w:t>sections. Typically, these designations will also relate to metric sizes, thus the</w:t>
      </w:r>
      <w:r>
        <w:rPr>
          <w:spacing w:val="1"/>
        </w:rPr>
        <w:t xml:space="preserve"> </w:t>
      </w:r>
      <w:r>
        <w:t>dimensions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tolerances differ</w:t>
      </w:r>
      <w:r>
        <w:rPr>
          <w:spacing w:val="-3"/>
        </w:rPr>
        <w:t xml:space="preserve"> </w:t>
      </w:r>
      <w:r>
        <w:t>slightly</w:t>
      </w:r>
      <w:r>
        <w:rPr>
          <w:spacing w:val="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HSS.</w:t>
      </w:r>
    </w:p>
    <w:p>
      <w:pPr>
        <w:pStyle w:val="6"/>
        <w:rPr>
          <w:sz w:val="30"/>
        </w:rPr>
      </w:pPr>
    </w:p>
    <w:p>
      <w:pPr>
        <w:pStyle w:val="6"/>
        <w:spacing w:before="2"/>
        <w:rPr>
          <w:sz w:val="36"/>
        </w:rPr>
      </w:pPr>
    </w:p>
    <w:p>
      <w:pPr>
        <w:pStyle w:val="3"/>
        <w:numPr>
          <w:ilvl w:val="1"/>
          <w:numId w:val="8"/>
        </w:numPr>
        <w:tabs>
          <w:tab w:val="left" w:pos="643"/>
        </w:tabs>
        <w:spacing w:before="0" w:after="0" w:line="240" w:lineRule="auto"/>
        <w:ind w:left="642" w:right="0" w:hanging="423"/>
        <w:jc w:val="left"/>
      </w:pPr>
      <w:bookmarkStart w:id="12" w:name="3.2RELAY"/>
      <w:bookmarkEnd w:id="12"/>
      <w:r>
        <w:t>RELAY</w:t>
      </w:r>
    </w:p>
    <w:p>
      <w:pPr>
        <w:pStyle w:val="6"/>
        <w:spacing w:before="3"/>
        <w:rPr>
          <w:b/>
          <w:sz w:val="27"/>
        </w:rPr>
      </w:pPr>
    </w:p>
    <w:p>
      <w:pPr>
        <w:pStyle w:val="6"/>
        <w:spacing w:before="1" w:line="360" w:lineRule="auto"/>
        <w:ind w:left="220" w:right="113"/>
        <w:jc w:val="both"/>
      </w:pPr>
      <w:r>
        <w:t xml:space="preserve">A relay is an </w:t>
      </w:r>
      <w:r>
        <w:fldChar w:fldCharType="begin"/>
      </w:r>
      <w:r>
        <w:instrText xml:space="preserve"> HYPERLINK "https://en.wikipedia.org/wiki/Electric" \h </w:instrText>
      </w:r>
      <w:r>
        <w:fldChar w:fldCharType="separate"/>
      </w:r>
      <w:r>
        <w:t xml:space="preserve">electrically </w:t>
      </w:r>
      <w:r>
        <w:fldChar w:fldCharType="end"/>
      </w:r>
      <w:r>
        <w:t xml:space="preserve">operated </w:t>
      </w:r>
      <w:r>
        <w:fldChar w:fldCharType="begin"/>
      </w:r>
      <w:r>
        <w:instrText xml:space="preserve"> HYPERLINK "https://en.wikipedia.org/wiki/Switch" \h </w:instrText>
      </w:r>
      <w:r>
        <w:fldChar w:fldCharType="separate"/>
      </w:r>
      <w:r>
        <w:t>switch</w:t>
      </w:r>
      <w:r>
        <w:fldChar w:fldCharType="end"/>
      </w:r>
      <w:r>
        <w:t>. It consists of a set of input terminals</w:t>
      </w:r>
      <w:r>
        <w:rPr>
          <w:spacing w:val="1"/>
        </w:rPr>
        <w:t xml:space="preserve"> </w:t>
      </w:r>
      <w:r>
        <w:t>for a single or multiple control signals, and a set of operating contact terminals.</w:t>
      </w:r>
      <w:r>
        <w:rPr>
          <w:spacing w:val="1"/>
        </w:rPr>
        <w:t xml:space="preserve"> </w:t>
      </w:r>
      <w:r>
        <w:t xml:space="preserve">The switch may have any number of contacts in multiple </w:t>
      </w:r>
      <w:r>
        <w:fldChar w:fldCharType="begin"/>
      </w:r>
      <w:r>
        <w:instrText xml:space="preserve"> HYPERLINK "https://en.wikipedia.org/wiki/Electrical_contact#Contact_form" \h </w:instrText>
      </w:r>
      <w:r>
        <w:fldChar w:fldCharType="separate"/>
      </w:r>
      <w:r>
        <w:t>contact forms</w:t>
      </w:r>
      <w:r>
        <w:fldChar w:fldCharType="end"/>
      </w:r>
      <w:r>
        <w:t>, such as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contacts,</w:t>
      </w:r>
      <w:r>
        <w:rPr>
          <w:spacing w:val="1"/>
        </w:rPr>
        <w:t xml:space="preserve"> </w:t>
      </w:r>
      <w:r>
        <w:t>break</w:t>
      </w:r>
      <w:r>
        <w:rPr>
          <w:spacing w:val="-2"/>
        </w:rPr>
        <w:t xml:space="preserve"> </w:t>
      </w:r>
      <w:r>
        <w:t>contacts,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combinations thereof.</w:t>
      </w:r>
    </w:p>
    <w:p>
      <w:pPr>
        <w:pStyle w:val="6"/>
        <w:rPr>
          <w:sz w:val="20"/>
        </w:rPr>
      </w:pPr>
    </w:p>
    <w:p>
      <w:pPr>
        <w:pStyle w:val="6"/>
        <w:spacing w:before="7"/>
        <w:rPr>
          <w:sz w:val="2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189865</wp:posOffset>
            </wp:positionV>
            <wp:extent cx="3475355" cy="249809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515" cy="2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sz w:val="30"/>
        </w:rPr>
      </w:pPr>
    </w:p>
    <w:p>
      <w:pPr>
        <w:pStyle w:val="6"/>
        <w:spacing w:before="231" w:line="360" w:lineRule="auto"/>
        <w:ind w:left="220" w:right="110"/>
        <w:jc w:val="both"/>
      </w:pPr>
      <w:r>
        <w:t>Relays are used where it is necessary to control a circuit by an independent low-</w:t>
      </w:r>
      <w:r>
        <w:rPr>
          <w:spacing w:val="-67"/>
        </w:rPr>
        <w:t xml:space="preserve"> </w:t>
      </w:r>
      <w:r>
        <w:t>power signal, or where several circuits must be controlled by one signal. Relays</w:t>
      </w:r>
      <w:r>
        <w:rPr>
          <w:spacing w:val="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long-distance</w:t>
      </w:r>
      <w:r>
        <w:rPr>
          <w:spacing w:val="2"/>
        </w:rPr>
        <w:t xml:space="preserve"> </w:t>
      </w:r>
      <w:r>
        <w:fldChar w:fldCharType="begin"/>
      </w:r>
      <w:r>
        <w:instrText xml:space="preserve"> HYPERLINK "https://en.wikipedia.org/wiki/Electrical_telegraph" \h </w:instrText>
      </w:r>
      <w:r>
        <w:fldChar w:fldCharType="separate"/>
      </w:r>
      <w:r>
        <w:t>telegraph</w:t>
      </w:r>
      <w:r>
        <w:rPr>
          <w:spacing w:val="-6"/>
        </w:rPr>
        <w:t xml:space="preserve"> </w:t>
      </w:r>
      <w:r>
        <w:rPr>
          <w:spacing w:val="-6"/>
        </w:rPr>
        <w:fldChar w:fldCharType="end"/>
      </w:r>
      <w:r>
        <w:t>circuits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signal</w:t>
      </w:r>
      <w:r>
        <w:rPr>
          <w:spacing w:val="-14"/>
        </w:rPr>
        <w:t xml:space="preserve"> </w:t>
      </w:r>
      <w:r>
        <w:t>repeaters: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refresh</w:t>
      </w:r>
      <w:r>
        <w:rPr>
          <w:spacing w:val="-6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signal</w:t>
      </w:r>
      <w:r>
        <w:rPr>
          <w:spacing w:val="-12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transmitting</w:t>
      </w:r>
      <w:r>
        <w:rPr>
          <w:spacing w:val="-4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circuit.</w:t>
      </w:r>
      <w:r>
        <w:rPr>
          <w:spacing w:val="-1"/>
        </w:rPr>
        <w:t xml:space="preserve"> </w:t>
      </w:r>
      <w:r>
        <w:t>Relays</w:t>
      </w:r>
      <w:r>
        <w:rPr>
          <w:spacing w:val="-68"/>
        </w:rPr>
        <w:t xml:space="preserve"> </w:t>
      </w:r>
      <w:r>
        <w:t>were used extensively in telephone exchanges and early computers to perform</w:t>
      </w:r>
      <w:r>
        <w:rPr>
          <w:spacing w:val="1"/>
        </w:rPr>
        <w:t xml:space="preserve"> </w:t>
      </w:r>
      <w:r>
        <w:t>logical</w:t>
      </w:r>
      <w:r>
        <w:rPr>
          <w:spacing w:val="-10"/>
        </w:rPr>
        <w:t xml:space="preserve"> </w:t>
      </w:r>
      <w:r>
        <w:t>operations.</w:t>
      </w:r>
    </w:p>
    <w:p>
      <w:pPr>
        <w:pStyle w:val="6"/>
        <w:spacing w:before="121" w:line="360" w:lineRule="auto"/>
        <w:ind w:left="220" w:right="114"/>
        <w:jc w:val="both"/>
      </w:pPr>
      <w:r>
        <w:t xml:space="preserve">The traditional form of a relay uses an </w:t>
      </w:r>
      <w:r>
        <w:fldChar w:fldCharType="begin"/>
      </w:r>
      <w:r>
        <w:instrText xml:space="preserve"> HYPERLINK "https://en.wikipedia.org/wiki/Electromagnet" \h </w:instrText>
      </w:r>
      <w:r>
        <w:fldChar w:fldCharType="separate"/>
      </w:r>
      <w:r>
        <w:t>electromagnet</w:t>
      </w:r>
      <w:r>
        <w:fldChar w:fldCharType="end"/>
      </w:r>
      <w:r>
        <w:t xml:space="preserve"> to close or open the</w:t>
      </w:r>
      <w:r>
        <w:rPr>
          <w:spacing w:val="1"/>
        </w:rPr>
        <w:t xml:space="preserve"> </w:t>
      </w:r>
      <w:r>
        <w:rPr>
          <w:w w:val="95"/>
        </w:rPr>
        <w:t>contacts, but relays using other operating principles</w:t>
      </w:r>
      <w:r>
        <w:rPr>
          <w:spacing w:val="63"/>
        </w:rPr>
        <w:t xml:space="preserve"> </w:t>
      </w:r>
      <w:r>
        <w:rPr>
          <w:w w:val="95"/>
        </w:rPr>
        <w:t>have also been invented,</w:t>
      </w:r>
      <w:r>
        <w:rPr>
          <w:spacing w:val="63"/>
        </w:rPr>
        <w:t xml:space="preserve"> </w:t>
      </w:r>
      <w:r>
        <w:rPr>
          <w:w w:val="95"/>
        </w:rPr>
        <w:t>such</w:t>
      </w:r>
      <w:r>
        <w:rPr>
          <w:spacing w:val="1"/>
          <w:w w:val="95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fldChar w:fldCharType="begin"/>
      </w:r>
      <w:r>
        <w:instrText xml:space="preserve"> HYPERLINK "https://en.wikipedia.org/wiki/Solid-state_relay" \h </w:instrText>
      </w:r>
      <w:r>
        <w:fldChar w:fldCharType="separate"/>
      </w:r>
      <w:r>
        <w:t>solid-state</w:t>
      </w:r>
      <w:r>
        <w:rPr>
          <w:spacing w:val="34"/>
        </w:rPr>
        <w:t xml:space="preserve"> </w:t>
      </w:r>
      <w:r>
        <w:t xml:space="preserve">relays </w:t>
      </w:r>
      <w:r>
        <w:fldChar w:fldCharType="end"/>
      </w:r>
      <w:r>
        <w:t>which</w:t>
      </w:r>
      <w:r>
        <w:rPr>
          <w:spacing w:val="35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"https://en.wikipedia.org/wiki/Semiconductor" \h </w:instrText>
      </w:r>
      <w:r>
        <w:fldChar w:fldCharType="separate"/>
      </w:r>
      <w:r>
        <w:t>semiconductor</w:t>
      </w:r>
      <w:r>
        <w:rPr>
          <w:spacing w:val="-4"/>
        </w:rPr>
        <w:t xml:space="preserve"> </w:t>
      </w:r>
      <w:r>
        <w:rPr>
          <w:spacing w:val="-4"/>
        </w:rPr>
        <w:fldChar w:fldCharType="end"/>
      </w:r>
      <w:r>
        <w:t>properties</w:t>
      </w:r>
      <w:r>
        <w:rPr>
          <w:spacing w:val="41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control</w:t>
      </w:r>
      <w:r>
        <w:rPr>
          <w:spacing w:val="31"/>
        </w:rPr>
        <w:t xml:space="preserve"> </w:t>
      </w:r>
      <w:r>
        <w:t>without</w:t>
      </w:r>
    </w:p>
    <w:p>
      <w:pPr>
        <w:spacing w:after="0" w:line="360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220" w:right="110"/>
        <w:jc w:val="both"/>
      </w:pPr>
      <w:r>
        <w:t xml:space="preserve">relying on </w:t>
      </w:r>
      <w:r>
        <w:fldChar w:fldCharType="begin"/>
      </w:r>
      <w:r>
        <w:instrText xml:space="preserve"> HYPERLINK "https://en.wikipedia.org/wiki/Moving_parts" \h </w:instrText>
      </w:r>
      <w:r>
        <w:fldChar w:fldCharType="separate"/>
      </w:r>
      <w:r>
        <w:t>moving parts</w:t>
      </w:r>
      <w:r>
        <w:fldChar w:fldCharType="end"/>
      </w:r>
      <w:r>
        <w:t>. Relays with calibrated operating characteristics and</w:t>
      </w:r>
      <w:r>
        <w:rPr>
          <w:spacing w:val="1"/>
        </w:rPr>
        <w:t xml:space="preserve"> </w:t>
      </w:r>
      <w:r>
        <w:t>sometimes multiple operating coils are used to protect electrical circuits from</w:t>
      </w:r>
      <w:r>
        <w:rPr>
          <w:spacing w:val="1"/>
        </w:rPr>
        <w:t xml:space="preserve"> </w:t>
      </w:r>
      <w:r>
        <w:t>overload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faults;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functions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instruments still</w:t>
      </w:r>
      <w:r>
        <w:rPr>
          <w:spacing w:val="-8"/>
        </w:rPr>
        <w:t xml:space="preserve"> </w:t>
      </w:r>
      <w:r>
        <w:t>called</w:t>
      </w:r>
      <w:r>
        <w:rPr>
          <w:spacing w:val="10"/>
        </w:rPr>
        <w:t xml:space="preserve"> </w:t>
      </w:r>
      <w:r>
        <w:fldChar w:fldCharType="begin"/>
      </w:r>
      <w:r>
        <w:instrText xml:space="preserve"> HYPERLINK "https://en.wikipedia.org/wiki/Protective_relay" \h </w:instrText>
      </w:r>
      <w:r>
        <w:fldChar w:fldCharType="separate"/>
      </w:r>
      <w:r>
        <w:t>protective</w:t>
      </w:r>
      <w:r>
        <w:rPr>
          <w:spacing w:val="-1"/>
        </w:rPr>
        <w:t xml:space="preserve"> </w:t>
      </w:r>
      <w:r>
        <w:t>relays</w:t>
      </w:r>
      <w:r>
        <w:fldChar w:fldCharType="end"/>
      </w:r>
      <w:r>
        <w:t>.</w:t>
      </w:r>
    </w:p>
    <w:p>
      <w:pPr>
        <w:pStyle w:val="6"/>
        <w:spacing w:before="118" w:line="360" w:lineRule="auto"/>
        <w:ind w:left="220" w:right="119"/>
        <w:jc w:val="both"/>
      </w:pPr>
      <w:r>
        <w:t>Latching</w:t>
      </w:r>
      <w:r>
        <w:rPr>
          <w:spacing w:val="-12"/>
        </w:rPr>
        <w:t xml:space="preserve"> </w:t>
      </w:r>
      <w:r>
        <w:t>relays</w:t>
      </w:r>
      <w:r>
        <w:rPr>
          <w:spacing w:val="-2"/>
        </w:rPr>
        <w:t xml:space="preserve"> </w:t>
      </w:r>
      <w:r>
        <w:t>require</w:t>
      </w:r>
      <w:r>
        <w:rPr>
          <w:spacing w:val="-6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6"/>
        </w:rPr>
        <w:t xml:space="preserve"> </w:t>
      </w:r>
      <w:r>
        <w:t>pulse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switch</w:t>
      </w:r>
      <w:r>
        <w:rPr>
          <w:spacing w:val="-68"/>
        </w:rPr>
        <w:t xml:space="preserve"> </w:t>
      </w:r>
      <w:r>
        <w:t>persistently.</w:t>
      </w:r>
      <w:r>
        <w:rPr>
          <w:spacing w:val="-1"/>
        </w:rPr>
        <w:t xml:space="preserve"> </w:t>
      </w:r>
      <w:r>
        <w:t>Another</w:t>
      </w:r>
      <w:r>
        <w:rPr>
          <w:spacing w:val="-10"/>
        </w:rPr>
        <w:t xml:space="preserve"> </w:t>
      </w:r>
      <w:r>
        <w:t>pulse</w:t>
      </w:r>
      <w:r>
        <w:rPr>
          <w:spacing w:val="-8"/>
        </w:rPr>
        <w:t xml:space="preserve"> </w:t>
      </w:r>
      <w:r>
        <w:t>applied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terminals,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pulse</w:t>
      </w:r>
      <w:r>
        <w:rPr>
          <w:spacing w:val="-68"/>
        </w:rPr>
        <w:t xml:space="preserve"> </w:t>
      </w:r>
      <w:r>
        <w:t>with opposite polarity, resets the switch, while repeated pulses of the same kind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effects.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latching</w:t>
      </w:r>
      <w:r>
        <w:rPr>
          <w:spacing w:val="1"/>
        </w:rPr>
        <w:t xml:space="preserve"> </w:t>
      </w:r>
      <w:r>
        <w:t>relays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interrupted</w:t>
      </w:r>
      <w:r>
        <w:rPr>
          <w:spacing w:val="-6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should not</w:t>
      </w:r>
      <w:r>
        <w:rPr>
          <w:spacing w:val="-5"/>
        </w:rPr>
        <w:t xml:space="preserve"> </w:t>
      </w:r>
      <w:r>
        <w:t>affect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circuits that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relay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controlling.</w:t>
      </w:r>
    </w:p>
    <w:p>
      <w:pPr>
        <w:pStyle w:val="6"/>
        <w:rPr>
          <w:sz w:val="30"/>
        </w:rPr>
      </w:pPr>
    </w:p>
    <w:p>
      <w:pPr>
        <w:pStyle w:val="6"/>
        <w:spacing w:before="9"/>
        <w:rPr>
          <w:sz w:val="36"/>
        </w:rPr>
      </w:pPr>
    </w:p>
    <w:p>
      <w:pPr>
        <w:pStyle w:val="3"/>
        <w:numPr>
          <w:ilvl w:val="1"/>
          <w:numId w:val="8"/>
        </w:numPr>
        <w:tabs>
          <w:tab w:val="left" w:pos="645"/>
        </w:tabs>
        <w:spacing w:before="0" w:after="0" w:line="240" w:lineRule="auto"/>
        <w:ind w:left="644" w:right="0" w:hanging="425"/>
        <w:jc w:val="left"/>
      </w:pPr>
      <w:bookmarkStart w:id="13" w:name="3.3BATTERY"/>
      <w:bookmarkEnd w:id="13"/>
      <w:r>
        <w:t>BATTERY</w:t>
      </w:r>
    </w:p>
    <w:p>
      <w:pPr>
        <w:pStyle w:val="6"/>
        <w:spacing w:before="8"/>
        <w:rPr>
          <w:b/>
          <w:sz w:val="27"/>
        </w:rPr>
      </w:pPr>
    </w:p>
    <w:p>
      <w:pPr>
        <w:pStyle w:val="6"/>
        <w:spacing w:line="360" w:lineRule="auto"/>
        <w:ind w:left="220" w:right="110"/>
        <w:jc w:val="both"/>
      </w:pPr>
      <w:r>
        <w:t>A</w:t>
      </w:r>
      <w:r>
        <w:rPr>
          <w:spacing w:val="-7"/>
        </w:rPr>
        <w:t xml:space="preserve"> </w:t>
      </w:r>
      <w:r>
        <w:t>battery 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fldChar w:fldCharType="begin"/>
      </w:r>
      <w:r>
        <w:instrText xml:space="preserve"> HYPERLINK "https://en.wikipedia.org/wiki/Electric_power" \h </w:instrText>
      </w:r>
      <w:r>
        <w:fldChar w:fldCharType="separate"/>
      </w:r>
      <w:r>
        <w:t>electric</w:t>
      </w:r>
      <w:r>
        <w:rPr>
          <w:spacing w:val="-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t>consisting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fldChar w:fldCharType="begin"/>
      </w:r>
      <w:r>
        <w:instrText xml:space="preserve"> HYPERLINK "https://en.wikipedia.org/wiki/Electrochemical_cell" \h </w:instrText>
      </w:r>
      <w:r>
        <w:fldChar w:fldCharType="separate"/>
      </w:r>
      <w:r>
        <w:t>electrochemical</w:t>
      </w:r>
      <w:r>
        <w:fldChar w:fldCharType="end"/>
      </w:r>
      <w:r>
        <w:rPr>
          <w:spacing w:val="-68"/>
        </w:rPr>
        <w:t xml:space="preserve"> </w:t>
      </w:r>
      <w:r>
        <w:fldChar w:fldCharType="begin"/>
      </w:r>
      <w:r>
        <w:instrText xml:space="preserve"> HYPERLINK "https://en.wikipedia.org/wiki/Electrochemical_cell" \h </w:instrText>
      </w:r>
      <w:r>
        <w:fldChar w:fldCharType="separate"/>
      </w:r>
      <w:r>
        <w:t>cells</w:t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t>with</w:t>
      </w:r>
      <w:r>
        <w:rPr>
          <w:spacing w:val="-17"/>
        </w:rPr>
        <w:t xml:space="preserve"> </w:t>
      </w:r>
      <w:r>
        <w:t>external</w:t>
      </w:r>
      <w:r>
        <w:rPr>
          <w:spacing w:val="-14"/>
        </w:rPr>
        <w:t xml:space="preserve"> </w:t>
      </w:r>
      <w:r>
        <w:t>connections</w:t>
      </w:r>
      <w:r>
        <w:rPr>
          <w:spacing w:val="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powering</w:t>
      </w:r>
      <w:r>
        <w:rPr>
          <w:spacing w:val="-5"/>
        </w:rPr>
        <w:t xml:space="preserve"> </w:t>
      </w:r>
      <w:r>
        <w:fldChar w:fldCharType="begin"/>
      </w:r>
      <w:r>
        <w:instrText xml:space="preserve"> HYPERLINK "https://en.wikipedia.org/wiki/Electricity" \h </w:instrText>
      </w:r>
      <w:r>
        <w:fldChar w:fldCharType="separate"/>
      </w:r>
      <w:r>
        <w:t>electrical</w:t>
      </w:r>
      <w:r>
        <w:rPr>
          <w:spacing w:val="-4"/>
        </w:rPr>
        <w:t xml:space="preserve"> </w:t>
      </w:r>
      <w:r>
        <w:rPr>
          <w:spacing w:val="-4"/>
        </w:rPr>
        <w:fldChar w:fldCharType="end"/>
      </w:r>
      <w:r>
        <w:t>devices.</w:t>
      </w:r>
      <w:r>
        <w:rPr>
          <w:spacing w:val="-6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battery</w:t>
      </w:r>
      <w:r>
        <w:rPr>
          <w:spacing w:val="-9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 xml:space="preserve">supplying power, its positive terminal is the </w:t>
      </w:r>
      <w:r>
        <w:fldChar w:fldCharType="begin"/>
      </w:r>
      <w:r>
        <w:instrText xml:space="preserve"> HYPERLINK "https://en.wikipedia.org/wiki/Cathode" \h </w:instrText>
      </w:r>
      <w:r>
        <w:fldChar w:fldCharType="separate"/>
      </w:r>
      <w:r>
        <w:t xml:space="preserve">cathode </w:t>
      </w:r>
      <w:r>
        <w:fldChar w:fldCharType="end"/>
      </w:r>
      <w:r>
        <w:t>and its negative terminal is</w:t>
      </w:r>
      <w:r>
        <w:rPr>
          <w:spacing w:val="1"/>
        </w:rPr>
        <w:t xml:space="preserve"> </w:t>
      </w:r>
      <w:r>
        <w:t xml:space="preserve">the </w:t>
      </w:r>
      <w:r>
        <w:fldChar w:fldCharType="begin"/>
      </w:r>
      <w:r>
        <w:instrText xml:space="preserve"> HYPERLINK "https://en.wikipedia.org/wiki/Anode" \h </w:instrText>
      </w:r>
      <w:r>
        <w:fldChar w:fldCharType="separate"/>
      </w:r>
      <w:r>
        <w:t>anode</w:t>
      </w:r>
      <w:r>
        <w:fldChar w:fldCharType="end"/>
      </w:r>
      <w:r>
        <w:t>. The terminal marked negative is the source of electrons that will flow</w:t>
      </w:r>
      <w:r>
        <w:rPr>
          <w:spacing w:val="-67"/>
        </w:rPr>
        <w:t xml:space="preserve"> </w:t>
      </w:r>
      <w:r>
        <w:t>through an external electric circuit to the positive terminal. When a battery is</w:t>
      </w:r>
      <w:r>
        <w:rPr>
          <w:spacing w:val="1"/>
        </w:rPr>
        <w:t xml:space="preserve"> </w:t>
      </w:r>
      <w:r>
        <w:t xml:space="preserve">connected to an external electric load, a </w:t>
      </w:r>
      <w:r>
        <w:fldChar w:fldCharType="begin"/>
      </w:r>
      <w:r>
        <w:instrText xml:space="preserve"> HYPERLINK "https://en.wikipedia.org/wiki/Redox" \h </w:instrText>
      </w:r>
      <w:r>
        <w:fldChar w:fldCharType="separate"/>
      </w:r>
      <w:r>
        <w:t>redox</w:t>
      </w:r>
      <w:r>
        <w:fldChar w:fldCharType="end"/>
      </w:r>
      <w:r>
        <w:t xml:space="preserve"> reaction converts high-energy</w:t>
      </w:r>
      <w:r>
        <w:rPr>
          <w:spacing w:val="1"/>
        </w:rPr>
        <w:t xml:space="preserve"> </w:t>
      </w:r>
      <w:r>
        <w:t>reactants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lower-energy</w:t>
      </w:r>
      <w:r>
        <w:rPr>
          <w:spacing w:val="-9"/>
        </w:rPr>
        <w:t xml:space="preserve"> </w:t>
      </w:r>
      <w:r>
        <w:t>products,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fldChar w:fldCharType="begin"/>
      </w:r>
      <w:r>
        <w:instrText xml:space="preserve"> HYPERLINK "https://en.wikipedia.org/wiki/Gibbs_free_energy" \h </w:instrText>
      </w:r>
      <w:r>
        <w:fldChar w:fldCharType="separate"/>
      </w:r>
      <w:r>
        <w:t>free-energy</w:t>
      </w:r>
      <w:r>
        <w:rPr>
          <w:spacing w:val="-5"/>
        </w:rPr>
        <w:t xml:space="preserve"> </w:t>
      </w:r>
      <w:r>
        <w:rPr>
          <w:spacing w:val="-5"/>
        </w:rPr>
        <w:fldChar w:fldCharType="end"/>
      </w:r>
      <w:r>
        <w:t>difference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delivered</w:t>
      </w:r>
      <w:r>
        <w:rPr>
          <w:spacing w:val="-5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Historically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"battery"</w:t>
      </w:r>
      <w:r>
        <w:rPr>
          <w:spacing w:val="1"/>
        </w:rPr>
        <w:t xml:space="preserve"> </w:t>
      </w:r>
      <w:r>
        <w:t>specifically referred to a device composed of multiple cells; however, the usage</w:t>
      </w:r>
      <w:r>
        <w:rPr>
          <w:spacing w:val="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evolved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devices composed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cell.</w:t>
      </w:r>
    </w:p>
    <w:p>
      <w:pPr>
        <w:pStyle w:val="6"/>
        <w:spacing w:before="124" w:line="360" w:lineRule="auto"/>
        <w:ind w:left="220" w:right="113"/>
        <w:jc w:val="both"/>
      </w:pPr>
      <w:r>
        <w:fldChar w:fldCharType="begin"/>
      </w:r>
      <w:r>
        <w:instrText xml:space="preserve"> HYPERLINK "https://en.wikipedia.org/wiki/Primary_battery" \h </w:instrText>
      </w:r>
      <w:r>
        <w:fldChar w:fldCharType="separate"/>
      </w:r>
      <w:r>
        <w:t xml:space="preserve">Primary </w:t>
      </w:r>
      <w:r>
        <w:fldChar w:fldCharType="end"/>
      </w:r>
      <w:r>
        <w:t xml:space="preserve">(single-use or "disposable") batteries are used once and </w:t>
      </w:r>
      <w:r>
        <w:fldChar w:fldCharType="begin"/>
      </w:r>
      <w:r>
        <w:instrText xml:space="preserve"> HYPERLINK "https://en.wikipedia.org/wiki/Disposable_product" \h </w:instrText>
      </w:r>
      <w:r>
        <w:fldChar w:fldCharType="separate"/>
      </w:r>
      <w:r>
        <w:t>discarded</w:t>
      </w:r>
      <w:r>
        <w:fldChar w:fldCharType="end"/>
      </w:r>
      <w:r>
        <w:t>,</w:t>
      </w:r>
      <w:r>
        <w:rPr>
          <w:spacing w:val="7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the </w:t>
      </w:r>
      <w:r>
        <w:fldChar w:fldCharType="begin"/>
      </w:r>
      <w:r>
        <w:instrText xml:space="preserve"> HYPERLINK "https://en.wikipedia.org/wiki/Electrode" \h </w:instrText>
      </w:r>
      <w:r>
        <w:fldChar w:fldCharType="separate"/>
      </w:r>
      <w:r>
        <w:t>electrode</w:t>
      </w:r>
      <w:r>
        <w:fldChar w:fldCharType="end"/>
      </w:r>
      <w:r>
        <w:t xml:space="preserve"> materials are irreversibly changed during discharge; a common</w:t>
      </w:r>
      <w:r>
        <w:rPr>
          <w:spacing w:val="1"/>
        </w:rPr>
        <w:t xml:space="preserve"> </w:t>
      </w:r>
      <w:r>
        <w:t xml:space="preserve">example is the </w:t>
      </w:r>
      <w:r>
        <w:fldChar w:fldCharType="begin"/>
      </w:r>
      <w:r>
        <w:instrText xml:space="preserve"> HYPERLINK "https://en.wikipedia.org/wiki/Alkaline_battery" \h </w:instrText>
      </w:r>
      <w:r>
        <w:fldChar w:fldCharType="separate"/>
      </w:r>
      <w:r>
        <w:t xml:space="preserve">alkaline battery </w:t>
      </w:r>
      <w:r>
        <w:fldChar w:fldCharType="end"/>
      </w:r>
      <w:r>
        <w:t xml:space="preserve">used for </w:t>
      </w:r>
      <w:r>
        <w:fldChar w:fldCharType="begin"/>
      </w:r>
      <w:r>
        <w:instrText xml:space="preserve"> HYPERLINK "https://en.wikipedia.org/wiki/Flashlight" \h </w:instrText>
      </w:r>
      <w:r>
        <w:fldChar w:fldCharType="separate"/>
      </w:r>
      <w:r>
        <w:t xml:space="preserve">flashlights </w:t>
      </w:r>
      <w:r>
        <w:fldChar w:fldCharType="end"/>
      </w:r>
      <w:r>
        <w:t>and a multitude of portable</w:t>
      </w:r>
      <w:r>
        <w:rPr>
          <w:spacing w:val="1"/>
        </w:rPr>
        <w:t xml:space="preserve"> </w:t>
      </w:r>
      <w:r>
        <w:t xml:space="preserve">electronic devices. </w:t>
      </w:r>
      <w:r>
        <w:fldChar w:fldCharType="begin"/>
      </w:r>
      <w:r>
        <w:instrText xml:space="preserve"> HYPERLINK "https://en.wikipedia.org/wiki/Rechargeable_battery" \h </w:instrText>
      </w:r>
      <w:r>
        <w:fldChar w:fldCharType="separate"/>
      </w:r>
      <w:r>
        <w:t>Secondary (rechargeable) batteries</w:t>
      </w:r>
      <w:r>
        <w:fldChar w:fldCharType="end"/>
      </w:r>
      <w:r>
        <w:t xml:space="preserve"> can be discharged and</w:t>
      </w:r>
      <w:r>
        <w:rPr>
          <w:spacing w:val="1"/>
        </w:rPr>
        <w:t xml:space="preserve"> </w:t>
      </w:r>
      <w:r>
        <w:t>recharged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current;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composition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t>electrodes</w:t>
      </w:r>
      <w:r>
        <w:rPr>
          <w:spacing w:val="58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t>be</w:t>
      </w:r>
      <w:r>
        <w:rPr>
          <w:spacing w:val="59"/>
        </w:rPr>
        <w:t xml:space="preserve"> </w:t>
      </w:r>
      <w:r>
        <w:t>restored</w:t>
      </w:r>
      <w:r>
        <w:rPr>
          <w:spacing w:val="55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reverse</w:t>
      </w:r>
      <w:r>
        <w:rPr>
          <w:spacing w:val="57"/>
        </w:rPr>
        <w:t xml:space="preserve"> </w:t>
      </w:r>
      <w:r>
        <w:t>current.</w:t>
      </w:r>
      <w:r>
        <w:rPr>
          <w:spacing w:val="59"/>
        </w:rPr>
        <w:t xml:space="preserve"> </w:t>
      </w:r>
      <w:r>
        <w:t>Examples</w:t>
      </w:r>
    </w:p>
    <w:p>
      <w:pPr>
        <w:spacing w:after="0" w:line="360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2" w:lineRule="auto"/>
        <w:ind w:left="220" w:right="116"/>
        <w:jc w:val="both"/>
      </w:pP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"https://en.wikipedia.org/wiki/Lead%E2%80%93acid_battery" \h </w:instrText>
      </w:r>
      <w:r>
        <w:fldChar w:fldCharType="separate"/>
      </w:r>
      <w:r>
        <w:t>lead–acid</w:t>
      </w:r>
      <w:r>
        <w:rPr>
          <w:spacing w:val="-9"/>
        </w:rPr>
        <w:t xml:space="preserve"> </w:t>
      </w:r>
      <w:r>
        <w:t>batteries</w:t>
      </w:r>
      <w:r>
        <w:rPr>
          <w:spacing w:val="2"/>
        </w:rPr>
        <w:t xml:space="preserve"> </w:t>
      </w:r>
      <w:r>
        <w:rPr>
          <w:spacing w:val="2"/>
        </w:rPr>
        <w:fldChar w:fldCharType="end"/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t xml:space="preserve">and </w:t>
      </w:r>
      <w:r>
        <w:fldChar w:fldCharType="begin"/>
      </w:r>
      <w:r>
        <w:instrText xml:space="preserve"> HYPERLINK "https://en.wikipedia.org/wiki/Lithium-ion" \h </w:instrText>
      </w:r>
      <w:r>
        <w:fldChar w:fldCharType="separate"/>
      </w:r>
      <w:r>
        <w:t>lithium-ion</w:t>
      </w:r>
      <w:r>
        <w:rPr>
          <w:spacing w:val="-7"/>
        </w:rPr>
        <w:t xml:space="preserve"> </w:t>
      </w:r>
      <w:r>
        <w:rPr>
          <w:spacing w:val="-7"/>
        </w:rPr>
        <w:fldChar w:fldCharType="end"/>
      </w:r>
      <w:r>
        <w:t>batteries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electronics such</w:t>
      </w:r>
      <w:r>
        <w:rPr>
          <w:spacing w:val="-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fldChar w:fldCharType="begin"/>
      </w:r>
      <w:r>
        <w:instrText xml:space="preserve"> HYPERLINK "https://en.wikipedia.org/wiki/Laptop" \h </w:instrText>
      </w:r>
      <w:r>
        <w:fldChar w:fldCharType="separate"/>
      </w:r>
      <w:r>
        <w:t xml:space="preserve">laptops </w:t>
      </w:r>
      <w:r>
        <w:fldChar w:fldCharType="end"/>
      </w:r>
      <w:r>
        <w:t>and</w:t>
      </w:r>
      <w:r>
        <w:rPr>
          <w:spacing w:val="3"/>
        </w:rPr>
        <w:t xml:space="preserve"> </w:t>
      </w:r>
      <w:r>
        <w:fldChar w:fldCharType="begin"/>
      </w:r>
      <w:r>
        <w:instrText xml:space="preserve"> HYPERLINK "https://en.wikipedia.org/wiki/Mobile_phone" \h </w:instrText>
      </w:r>
      <w:r>
        <w:fldChar w:fldCharType="separate"/>
      </w:r>
      <w:r>
        <w:t>mobile</w:t>
      </w:r>
      <w:r>
        <w:rPr>
          <w:spacing w:val="-1"/>
        </w:rPr>
        <w:t xml:space="preserve"> </w:t>
      </w:r>
      <w:r>
        <w:t>phones</w:t>
      </w:r>
      <w:r>
        <w:fldChar w:fldCharType="end"/>
      </w:r>
      <w:r>
        <w:t>.</w:t>
      </w:r>
    </w:p>
    <w:p>
      <w:pPr>
        <w:pStyle w:val="6"/>
        <w:rPr>
          <w:sz w:val="30"/>
        </w:rPr>
      </w:pPr>
    </w:p>
    <w:p>
      <w:pPr>
        <w:pStyle w:val="6"/>
        <w:spacing w:before="2"/>
        <w:rPr>
          <w:sz w:val="36"/>
        </w:rPr>
      </w:pPr>
    </w:p>
    <w:p>
      <w:pPr>
        <w:pStyle w:val="3"/>
        <w:numPr>
          <w:ilvl w:val="1"/>
          <w:numId w:val="8"/>
        </w:numPr>
        <w:tabs>
          <w:tab w:val="left" w:pos="643"/>
        </w:tabs>
        <w:spacing w:before="0" w:after="0" w:line="240" w:lineRule="auto"/>
        <w:ind w:left="642" w:right="0" w:hanging="423"/>
        <w:jc w:val="left"/>
      </w:pPr>
      <w:bookmarkStart w:id="14" w:name="3.4PLASTIC PIPE"/>
      <w:bookmarkEnd w:id="14"/>
      <w:r>
        <w:t>PLASTIC</w:t>
      </w:r>
      <w:r>
        <w:rPr>
          <w:spacing w:val="-8"/>
        </w:rPr>
        <w:t xml:space="preserve"> </w:t>
      </w:r>
      <w:r>
        <w:t>PIPE</w:t>
      </w:r>
    </w:p>
    <w:p>
      <w:pPr>
        <w:pStyle w:val="6"/>
        <w:spacing w:before="7"/>
        <w:rPr>
          <w:b/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2141220</wp:posOffset>
            </wp:positionH>
            <wp:positionV relativeFrom="paragraph">
              <wp:posOffset>204470</wp:posOffset>
            </wp:positionV>
            <wp:extent cx="3272790" cy="24479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53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205" w:line="360" w:lineRule="auto"/>
        <w:ind w:left="220" w:right="116"/>
        <w:jc w:val="both"/>
      </w:pPr>
      <w:r>
        <w:t>Plastic</w:t>
      </w:r>
      <w:r>
        <w:rPr>
          <w:spacing w:val="-7"/>
        </w:rPr>
        <w:t xml:space="preserve"> </w:t>
      </w:r>
      <w:r>
        <w:t>pipe</w:t>
      </w:r>
      <w:r>
        <w:rPr>
          <w:spacing w:val="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tubular</w:t>
      </w:r>
      <w:r>
        <w:rPr>
          <w:spacing w:val="-6"/>
        </w:rPr>
        <w:t xml:space="preserve"> </w:t>
      </w:r>
      <w:r>
        <w:t>section,</w:t>
      </w:r>
      <w:r>
        <w:rPr>
          <w:spacing w:val="-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hollow</w:t>
      </w:r>
      <w:r>
        <w:rPr>
          <w:spacing w:val="-2"/>
        </w:rPr>
        <w:t xml:space="preserve"> </w:t>
      </w:r>
      <w:r>
        <w:t>cylinder,</w:t>
      </w:r>
      <w:r>
        <w:rPr>
          <w:spacing w:val="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fldChar w:fldCharType="begin"/>
      </w:r>
      <w:r>
        <w:instrText xml:space="preserve"> HYPERLINK "https://en.wikipedia.org/wiki/Plastic" \h </w:instrText>
      </w:r>
      <w:r>
        <w:fldChar w:fldCharType="separate"/>
      </w:r>
      <w:r>
        <w:t>plastic</w:t>
      </w:r>
      <w:r>
        <w:fldChar w:fldCharType="end"/>
      </w:r>
      <w:r>
        <w:t>.</w:t>
      </w:r>
      <w:r>
        <w:rPr>
          <w:spacing w:val="-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usually,</w:t>
      </w:r>
      <w:r>
        <w:rPr>
          <w:spacing w:val="-67"/>
        </w:rPr>
        <w:t xml:space="preserve"> </w:t>
      </w:r>
      <w:r>
        <w:t>but not necessarily, of circular cross-section, used mainly to convey substances</w:t>
      </w:r>
      <w:r>
        <w:rPr>
          <w:spacing w:val="1"/>
        </w:rPr>
        <w:t xml:space="preserve"> </w:t>
      </w:r>
      <w:r>
        <w:rPr>
          <w:w w:val="95"/>
        </w:rPr>
        <w:t>which can flow—liquids and gases (fluids), slurries, powders and masses of small</w:t>
      </w:r>
      <w:r>
        <w:rPr>
          <w:spacing w:val="1"/>
          <w:w w:val="95"/>
        </w:rPr>
        <w:t xml:space="preserve"> </w:t>
      </w:r>
      <w:r>
        <w:t xml:space="preserve">solids. It can also be used for structural applications; hollow </w:t>
      </w:r>
      <w:r>
        <w:fldChar w:fldCharType="begin"/>
      </w:r>
      <w:r>
        <w:instrText xml:space="preserve"> HYPERLINK "https://en.wikipedia.org/wiki/Pipe_(fluid_conveyance)" \h </w:instrText>
      </w:r>
      <w:r>
        <w:fldChar w:fldCharType="separate"/>
      </w:r>
      <w:r>
        <w:t xml:space="preserve">pipes </w:t>
      </w:r>
      <w:r>
        <w:fldChar w:fldCharType="end"/>
      </w:r>
      <w:r>
        <w:t>are far stiffer</w:t>
      </w:r>
      <w:r>
        <w:rPr>
          <w:spacing w:val="1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solid</w:t>
      </w:r>
      <w:r>
        <w:rPr>
          <w:spacing w:val="3"/>
        </w:rPr>
        <w:t xml:space="preserve"> </w:t>
      </w:r>
      <w:r>
        <w:t>members.</w:t>
      </w:r>
    </w:p>
    <w:p>
      <w:pPr>
        <w:pStyle w:val="6"/>
        <w:spacing w:before="125" w:line="360" w:lineRule="auto"/>
        <w:ind w:left="220" w:right="112"/>
        <w:jc w:val="both"/>
      </w:pPr>
      <w:r>
        <w:t>Plastic</w:t>
      </w:r>
      <w:r>
        <w:rPr>
          <w:spacing w:val="70"/>
        </w:rPr>
        <w:t xml:space="preserve"> </w:t>
      </w:r>
      <w:r>
        <w:t>pipework is</w:t>
      </w:r>
      <w:r>
        <w:rPr>
          <w:spacing w:val="70"/>
        </w:rPr>
        <w:t xml:space="preserve"> </w:t>
      </w:r>
      <w:r>
        <w:t>used</w:t>
      </w:r>
      <w:r>
        <w:rPr>
          <w:spacing w:val="70"/>
        </w:rPr>
        <w:t xml:space="preserve"> </w:t>
      </w:r>
      <w:r>
        <w:t>for</w:t>
      </w:r>
      <w:r>
        <w:rPr>
          <w:spacing w:val="70"/>
        </w:rPr>
        <w:t xml:space="preserve"> </w:t>
      </w:r>
      <w:r>
        <w:t xml:space="preserve">the  </w:t>
      </w:r>
      <w:r>
        <w:rPr>
          <w:spacing w:val="1"/>
        </w:rPr>
        <w:t xml:space="preserve"> </w:t>
      </w:r>
      <w:r>
        <w:t xml:space="preserve">conveyance  </w:t>
      </w:r>
      <w:r>
        <w:rPr>
          <w:spacing w:val="1"/>
        </w:rPr>
        <w:t xml:space="preserve"> </w:t>
      </w:r>
      <w:r>
        <w:t xml:space="preserve">of </w:t>
      </w:r>
      <w:r>
        <w:fldChar w:fldCharType="begin"/>
      </w:r>
      <w:r>
        <w:instrText xml:space="preserve"> HYPERLINK "https://en.wikipedia.org/wiki/Drinking_water" \h </w:instrText>
      </w:r>
      <w:r>
        <w:fldChar w:fldCharType="separate"/>
      </w:r>
      <w:r>
        <w:t xml:space="preserve">drinking  </w:t>
      </w:r>
      <w:r>
        <w:rPr>
          <w:spacing w:val="1"/>
        </w:rPr>
        <w:t xml:space="preserve"> </w:t>
      </w:r>
      <w:r>
        <w:t>water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"https://en.wikipedia.org/wiki/Wastewater" \h </w:instrText>
      </w:r>
      <w:r>
        <w:fldChar w:fldCharType="separate"/>
      </w:r>
      <w:r>
        <w:t>waste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"https://en.wikipedia.org/wiki/Wastewater" \h </w:instrText>
      </w:r>
      <w:r>
        <w:fldChar w:fldCharType="separate"/>
      </w:r>
      <w:r>
        <w:t>water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"https://en.wikipedia.org/wiki/Chemical" \h </w:instrText>
      </w:r>
      <w:r>
        <w:fldChar w:fldCharType="separate"/>
      </w:r>
      <w:r>
        <w:t>chemicals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t>heating</w:t>
      </w:r>
      <w:r>
        <w:rPr>
          <w:spacing w:val="1"/>
        </w:rPr>
        <w:t xml:space="preserve"> </w:t>
      </w:r>
      <w:r>
        <w:t>fluid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"https://en.wikipedia.org/wiki/Coolant" \h </w:instrText>
      </w:r>
      <w:r>
        <w:fldChar w:fldCharType="separate"/>
      </w:r>
      <w:r>
        <w:t>cooling</w:t>
      </w:r>
      <w:r>
        <w:rPr>
          <w:spacing w:val="71"/>
        </w:rPr>
        <w:t xml:space="preserve"> </w:t>
      </w:r>
      <w:r>
        <w:t>fluids</w:t>
      </w:r>
      <w:r>
        <w:fldChar w:fldCharType="end"/>
      </w:r>
      <w:r>
        <w:t>,</w:t>
      </w:r>
      <w:r>
        <w:rPr>
          <w:spacing w:val="70"/>
        </w:rPr>
        <w:t xml:space="preserve"> </w:t>
      </w:r>
      <w:r>
        <w:fldChar w:fldCharType="begin"/>
      </w:r>
      <w:r>
        <w:instrText xml:space="preserve"> HYPERLINK "https://en.wikipedia.org/wiki/Foodstuff" \h </w:instrText>
      </w:r>
      <w:r>
        <w:fldChar w:fldCharType="separate"/>
      </w:r>
      <w:r>
        <w:t>foodstuffs</w:t>
      </w:r>
      <w:r>
        <w:fldChar w:fldCharType="end"/>
      </w:r>
      <w:r>
        <w:t>,</w:t>
      </w:r>
      <w:r>
        <w:rPr>
          <w:spacing w:val="71"/>
        </w:rPr>
        <w:t xml:space="preserve"> </w:t>
      </w:r>
      <w:r>
        <w:t>ultra-pure</w:t>
      </w:r>
      <w:r>
        <w:rPr>
          <w:spacing w:val="1"/>
        </w:rPr>
        <w:t xml:space="preserve"> </w:t>
      </w:r>
      <w:r>
        <w:t xml:space="preserve">liquids, </w:t>
      </w:r>
      <w:r>
        <w:fldChar w:fldCharType="begin"/>
      </w:r>
      <w:r>
        <w:instrText xml:space="preserve"> HYPERLINK "https://en.wikipedia.org/wiki/Slurry" \h </w:instrText>
      </w:r>
      <w:r>
        <w:fldChar w:fldCharType="separate"/>
      </w:r>
      <w:r>
        <w:t>slurries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"https://en.wikipedia.org/wiki/Gas" \h </w:instrText>
      </w:r>
      <w:r>
        <w:fldChar w:fldCharType="separate"/>
      </w:r>
      <w:r>
        <w:t>gases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"https://en.wikipedia.org/wiki/Compressed_air" \h </w:instrText>
      </w:r>
      <w:r>
        <w:fldChar w:fldCharType="separate"/>
      </w:r>
      <w:r>
        <w:t>compressed air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"https://en.wikipedia.org/wiki/Irrigation" \h </w:instrText>
      </w:r>
      <w:r>
        <w:fldChar w:fldCharType="separate"/>
      </w:r>
      <w:r>
        <w:t>irrigation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"https://en.wikipedia.org/wiki/Plastic_pressure_pipe_systems" \h </w:instrText>
      </w:r>
      <w:r>
        <w:fldChar w:fldCharType="separate"/>
      </w:r>
      <w:r>
        <w:t>plastic pressure pipe systems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fldChar w:fldCharType="begin"/>
      </w:r>
      <w:r>
        <w:instrText xml:space="preserve"> HYPERLINK "https://en.wikipedia.org/wiki/Vacuum_system_application" \h </w:instrText>
      </w:r>
      <w:r>
        <w:fldChar w:fldCharType="separate"/>
      </w:r>
      <w:r>
        <w:t>vacuum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applications</w:t>
      </w:r>
      <w:r>
        <w:fldChar w:fldCharType="end"/>
      </w:r>
      <w:r>
        <w:t>.</w:t>
      </w:r>
    </w:p>
    <w:p>
      <w:pPr>
        <w:pStyle w:val="6"/>
        <w:rPr>
          <w:sz w:val="30"/>
        </w:rPr>
      </w:pPr>
    </w:p>
    <w:p>
      <w:pPr>
        <w:pStyle w:val="6"/>
        <w:spacing w:before="9"/>
        <w:rPr>
          <w:sz w:val="36"/>
        </w:rPr>
      </w:pPr>
    </w:p>
    <w:p>
      <w:pPr>
        <w:pStyle w:val="3"/>
        <w:numPr>
          <w:ilvl w:val="1"/>
          <w:numId w:val="8"/>
        </w:numPr>
        <w:tabs>
          <w:tab w:val="left" w:pos="643"/>
        </w:tabs>
        <w:spacing w:before="0" w:after="0" w:line="240" w:lineRule="auto"/>
        <w:ind w:left="642" w:right="0" w:hanging="423"/>
        <w:jc w:val="left"/>
      </w:pPr>
      <w:bookmarkStart w:id="15" w:name="3.5MOBILE APP"/>
      <w:bookmarkEnd w:id="15"/>
      <w:r>
        <w:t>MOBILE</w:t>
      </w:r>
      <w:r>
        <w:rPr>
          <w:spacing w:val="-5"/>
        </w:rPr>
        <w:t xml:space="preserve"> </w:t>
      </w:r>
      <w:r>
        <w:t>APP</w:t>
      </w:r>
    </w:p>
    <w:p>
      <w:pPr>
        <w:pStyle w:val="6"/>
        <w:spacing w:before="6"/>
        <w:rPr>
          <w:b/>
          <w:sz w:val="27"/>
        </w:rPr>
      </w:pPr>
    </w:p>
    <w:p>
      <w:pPr>
        <w:pStyle w:val="6"/>
        <w:spacing w:line="362" w:lineRule="auto"/>
        <w:ind w:left="220" w:right="114"/>
        <w:jc w:val="both"/>
      </w:pPr>
      <w:r>
        <w:t xml:space="preserve">A mobile   </w:t>
      </w:r>
      <w:r>
        <w:rPr>
          <w:spacing w:val="1"/>
        </w:rPr>
        <w:t xml:space="preserve"> </w:t>
      </w:r>
      <w:r>
        <w:t xml:space="preserve">application or app is    </w:t>
      </w:r>
      <w:r>
        <w:rPr>
          <w:spacing w:val="1"/>
        </w:rPr>
        <w:t xml:space="preserve"> </w:t>
      </w:r>
      <w:r>
        <w:t xml:space="preserve">a </w:t>
      </w:r>
      <w:r>
        <w:fldChar w:fldCharType="begin"/>
      </w:r>
      <w:r>
        <w:instrText xml:space="preserve"> HYPERLINK "https://en.wikipedia.org/wiki/Computer_program" \h </w:instrText>
      </w:r>
      <w:r>
        <w:fldChar w:fldCharType="separate"/>
      </w:r>
      <w:r>
        <w:t xml:space="preserve">computer    </w:t>
      </w:r>
      <w:r>
        <w:rPr>
          <w:spacing w:val="1"/>
        </w:rPr>
        <w:t xml:space="preserve"> </w:t>
      </w:r>
      <w:r>
        <w:t>program</w:t>
      </w:r>
      <w:r>
        <w:fldChar w:fldCharType="end"/>
      </w:r>
      <w:r>
        <w:t xml:space="preserve"> or </w:t>
      </w:r>
      <w:r>
        <w:fldChar w:fldCharType="begin"/>
      </w:r>
      <w:r>
        <w:instrText xml:space="preserve"> HYPERLINK "https://en.wikipedia.org/wiki/Software_application" \h </w:instrText>
      </w:r>
      <w:r>
        <w:fldChar w:fldCharType="separate"/>
      </w:r>
      <w:r>
        <w:t>software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"https://en.wikipedia.org/wiki/Software_application" \h </w:instrText>
      </w:r>
      <w:r>
        <w:fldChar w:fldCharType="separate"/>
      </w:r>
      <w:r>
        <w:t>application</w:t>
      </w:r>
      <w:r>
        <w:rPr>
          <w:spacing w:val="-8"/>
        </w:rPr>
        <w:t xml:space="preserve"> </w:t>
      </w:r>
      <w:r>
        <w:rPr>
          <w:spacing w:val="-8"/>
        </w:rPr>
        <w:fldChar w:fldCharType="end"/>
      </w:r>
      <w:r>
        <w:t>designed</w:t>
      </w:r>
      <w:r>
        <w:rPr>
          <w:spacing w:val="-5"/>
        </w:rPr>
        <w:t xml:space="preserve"> </w:t>
      </w:r>
      <w:r>
        <w:t>to run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9"/>
        </w:rPr>
        <w:t xml:space="preserve"> </w:t>
      </w:r>
      <w:r>
        <w:fldChar w:fldCharType="begin"/>
      </w:r>
      <w:r>
        <w:instrText xml:space="preserve"> HYPERLINK "https://en.wikipedia.org/wiki/Mobile_device" \h </w:instrText>
      </w:r>
      <w:r>
        <w:fldChar w:fldCharType="separate"/>
      </w:r>
      <w:r>
        <w:t>mobile</w:t>
      </w:r>
      <w:r>
        <w:rPr>
          <w:spacing w:val="-3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rPr>
          <w:spacing w:val="-1"/>
        </w:rPr>
        <w:fldChar w:fldCharType="end"/>
      </w:r>
      <w:r>
        <w:t>such</w:t>
      </w:r>
      <w:r>
        <w:rPr>
          <w:spacing w:val="-7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"https://en.wikipedia.org/wiki/Smartphone" \h </w:instrText>
      </w:r>
      <w:r>
        <w:fldChar w:fldCharType="separate"/>
      </w:r>
      <w:r>
        <w:t>phone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"https://en.wikipedia.org/wiki/Tablet_computer" \h </w:instrText>
      </w:r>
      <w:r>
        <w:fldChar w:fldCharType="separate"/>
      </w:r>
      <w:r>
        <w:t>tablet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fldChar w:fldCharType="begin"/>
      </w:r>
      <w:r>
        <w:instrText xml:space="preserve"> HYPERLINK "https://en.wikipedia.org/wiki/Smartwatch" \h </w:instrText>
      </w:r>
      <w:r>
        <w:fldChar w:fldCharType="separate"/>
      </w:r>
      <w:r>
        <w:t>watch</w:t>
      </w:r>
      <w:r>
        <w:fldChar w:fldCharType="end"/>
      </w:r>
      <w:r>
        <w:t>.</w:t>
      </w:r>
    </w:p>
    <w:p>
      <w:pPr>
        <w:spacing w:after="0" w:line="362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220" w:right="112"/>
        <w:jc w:val="both"/>
      </w:pPr>
      <w:r>
        <w:t xml:space="preserve">Mobile applications often stand in contrast to </w:t>
      </w:r>
      <w:r>
        <w:fldChar w:fldCharType="begin"/>
      </w:r>
      <w:r>
        <w:instrText xml:space="preserve"> HYPERLINK "https://en.wikipedia.org/wiki/Desktop_application" \h </w:instrText>
      </w:r>
      <w:r>
        <w:fldChar w:fldCharType="separate"/>
      </w:r>
      <w:r>
        <w:t>desktop applications</w:t>
      </w:r>
      <w:r>
        <w:fldChar w:fldCharType="end"/>
      </w:r>
      <w:r>
        <w:t xml:space="preserve"> which are</w:t>
      </w:r>
      <w:r>
        <w:rPr>
          <w:spacing w:val="1"/>
        </w:rPr>
        <w:t xml:space="preserve"> </w:t>
      </w:r>
      <w:r>
        <w:t>designed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run</w:t>
      </w:r>
      <w:r>
        <w:rPr>
          <w:spacing w:val="-1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fldChar w:fldCharType="begin"/>
      </w:r>
      <w:r>
        <w:instrText xml:space="preserve"> HYPERLINK "https://en.wikipedia.org/wiki/Desktop_computer" \h </w:instrText>
      </w:r>
      <w:r>
        <w:fldChar w:fldCharType="separate"/>
      </w:r>
      <w:r>
        <w:t>desktop</w:t>
      </w:r>
      <w:r>
        <w:rPr>
          <w:spacing w:val="-12"/>
        </w:rPr>
        <w:t xml:space="preserve"> </w:t>
      </w:r>
      <w:r>
        <w:t>computers</w:t>
      </w:r>
      <w:r>
        <w:fldChar w:fldCharType="end"/>
      </w:r>
      <w:r>
        <w:t>,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fldChar w:fldCharType="begin"/>
      </w:r>
      <w:r>
        <w:instrText xml:space="preserve"> HYPERLINK "https://en.wikipedia.org/wiki/Web_application" \h </w:instrText>
      </w:r>
      <w:r>
        <w:fldChar w:fldCharType="separate"/>
      </w:r>
      <w:r>
        <w:t>web</w:t>
      </w:r>
      <w:r>
        <w:rPr>
          <w:spacing w:val="-9"/>
        </w:rPr>
        <w:t xml:space="preserve"> </w:t>
      </w:r>
      <w:r>
        <w:t>applications</w:t>
      </w:r>
      <w:r>
        <w:rPr>
          <w:spacing w:val="4"/>
        </w:rPr>
        <w:t xml:space="preserve"> </w:t>
      </w:r>
      <w:r>
        <w:rPr>
          <w:spacing w:val="4"/>
        </w:rPr>
        <w:fldChar w:fldCharType="end"/>
      </w:r>
      <w:r>
        <w:t>which</w:t>
      </w:r>
      <w:r>
        <w:rPr>
          <w:spacing w:val="-14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"https://en.wikipedia.org/wiki/Mobile_web_browser" \h </w:instrText>
      </w:r>
      <w:r>
        <w:fldChar w:fldCharType="separate"/>
      </w:r>
      <w:r>
        <w:t>mobile</w:t>
      </w:r>
      <w:r>
        <w:fldChar w:fldCharType="end"/>
      </w:r>
      <w:r>
        <w:rPr>
          <w:spacing w:val="-68"/>
        </w:rPr>
        <w:t xml:space="preserve"> </w:t>
      </w:r>
      <w:r>
        <w:fldChar w:fldCharType="begin"/>
      </w:r>
      <w:r>
        <w:instrText xml:space="preserve"> HYPERLINK "https://en.wikipedia.org/wiki/Mobile_web_browser" \h </w:instrText>
      </w:r>
      <w:r>
        <w:fldChar w:fldCharType="separate"/>
      </w:r>
      <w:r>
        <w:t>web</w:t>
      </w:r>
      <w:r>
        <w:rPr>
          <w:spacing w:val="-2"/>
        </w:rPr>
        <w:t xml:space="preserve"> </w:t>
      </w:r>
      <w:r>
        <w:t>browsers</w:t>
      </w:r>
      <w:r>
        <w:rPr>
          <w:spacing w:val="3"/>
        </w:rPr>
        <w:t xml:space="preserve"> </w:t>
      </w:r>
      <w:r>
        <w:rPr>
          <w:spacing w:val="3"/>
        </w:rPr>
        <w:fldChar w:fldCharType="end"/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directly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device.</w:t>
      </w:r>
    </w:p>
    <w:p>
      <w:pPr>
        <w:pStyle w:val="6"/>
        <w:spacing w:before="121" w:line="360" w:lineRule="auto"/>
        <w:ind w:left="220" w:right="113"/>
        <w:jc w:val="both"/>
      </w:pPr>
      <w:r>
        <w:rPr>
          <w:w w:val="95"/>
        </w:rPr>
        <w:t>Apps were originally intended for productivity assistance such as email, calendar,</w:t>
      </w:r>
      <w:r>
        <w:rPr>
          <w:spacing w:val="1"/>
          <w:w w:val="95"/>
        </w:rPr>
        <w:t xml:space="preserve"> </w:t>
      </w:r>
      <w:r>
        <w:t>and contact databases, but the public demand for apps caused rapid expansion</w:t>
      </w:r>
      <w:r>
        <w:rPr>
          <w:spacing w:val="1"/>
        </w:rPr>
        <w:t xml:space="preserve"> </w:t>
      </w:r>
      <w:r>
        <w:t xml:space="preserve">into other areas such as </w:t>
      </w:r>
      <w:r>
        <w:fldChar w:fldCharType="begin"/>
      </w:r>
      <w:r>
        <w:instrText xml:space="preserve"> HYPERLINK "https://en.wikipedia.org/wiki/Mobile_game" \h </w:instrText>
      </w:r>
      <w:r>
        <w:fldChar w:fldCharType="separate"/>
      </w:r>
      <w:r>
        <w:t>mobile games</w:t>
      </w:r>
      <w:r>
        <w:fldChar w:fldCharType="end"/>
      </w:r>
      <w:r>
        <w:t xml:space="preserve">, </w:t>
      </w:r>
      <w:r>
        <w:fldChar w:fldCharType="begin"/>
      </w:r>
      <w:r>
        <w:instrText xml:space="preserve"> HYPERLINK "https://en.wikipedia.org/wiki/Factory_automation" \h </w:instrText>
      </w:r>
      <w:r>
        <w:fldChar w:fldCharType="separate"/>
      </w:r>
      <w:r>
        <w:t>factory automation</w:t>
      </w:r>
      <w:r>
        <w:fldChar w:fldCharType="end"/>
      </w:r>
      <w:r>
        <w:t xml:space="preserve">, GPS and </w:t>
      </w:r>
      <w:r>
        <w:fldChar w:fldCharType="begin"/>
      </w:r>
      <w:r>
        <w:instrText xml:space="preserve"> HYPERLINK "https://en.wikipedia.org/wiki/Location-based_services" \h </w:instrText>
      </w:r>
      <w:r>
        <w:fldChar w:fldCharType="separate"/>
      </w:r>
      <w:r>
        <w:t>location-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"https://en.wikipedia.org/wiki/Location-based_services" \h </w:instrText>
      </w:r>
      <w:r>
        <w:fldChar w:fldCharType="separate"/>
      </w:r>
      <w:r>
        <w:t>based</w:t>
      </w:r>
      <w:r>
        <w:rPr>
          <w:spacing w:val="1"/>
        </w:rPr>
        <w:t xml:space="preserve"> </w:t>
      </w:r>
      <w:r>
        <w:t>services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t>order-tracking,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ticket</w:t>
      </w:r>
      <w:r>
        <w:rPr>
          <w:spacing w:val="1"/>
        </w:rPr>
        <w:t xml:space="preserve"> </w:t>
      </w:r>
      <w:r>
        <w:t>purchases,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rPr>
          <w:spacing w:val="-1"/>
        </w:rPr>
        <w:t>millions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apps</w:t>
      </w:r>
      <w:r>
        <w:rPr>
          <w:spacing w:val="-8"/>
        </w:rPr>
        <w:t xml:space="preserve"> </w:t>
      </w:r>
      <w:r>
        <w:rPr>
          <w:spacing w:val="-1"/>
        </w:rPr>
        <w:t>available.</w:t>
      </w:r>
      <w:r>
        <w:rPr>
          <w:spacing w:val="-8"/>
        </w:rPr>
        <w:t xml:space="preserve"> </w:t>
      </w:r>
      <w:r>
        <w:rPr>
          <w:spacing w:val="-1"/>
        </w:rPr>
        <w:t>Many</w:t>
      </w:r>
      <w:r>
        <w:rPr>
          <w:spacing w:val="-13"/>
        </w:rPr>
        <w:t xml:space="preserve"> </w:t>
      </w:r>
      <w:r>
        <w:t>apps</w:t>
      </w:r>
      <w:r>
        <w:rPr>
          <w:spacing w:val="-9"/>
        </w:rPr>
        <w:t xml:space="preserve"> </w:t>
      </w:r>
      <w:r>
        <w:t>require</w:t>
      </w:r>
      <w:r>
        <w:rPr>
          <w:spacing w:val="7"/>
        </w:rPr>
        <w:t xml:space="preserve"> </w:t>
      </w:r>
      <w:r>
        <w:fldChar w:fldCharType="begin"/>
      </w:r>
      <w:r>
        <w:instrText xml:space="preserve"> HYPERLINK "https://en.wikipedia.org/wiki/Internet" \h </w:instrText>
      </w:r>
      <w:r>
        <w:fldChar w:fldCharType="separate"/>
      </w:r>
      <w:r>
        <w:t>Internet</w:t>
      </w:r>
      <w:r>
        <w:rPr>
          <w:spacing w:val="1"/>
        </w:rPr>
        <w:t xml:space="preserve"> </w:t>
      </w:r>
      <w:r>
        <w:rPr>
          <w:spacing w:val="1"/>
        </w:rPr>
        <w:fldChar w:fldCharType="end"/>
      </w:r>
      <w:r>
        <w:t>access.</w:t>
      </w:r>
      <w:r>
        <w:rPr>
          <w:spacing w:val="-5"/>
        </w:rPr>
        <w:t xml:space="preserve"> </w:t>
      </w:r>
      <w:r>
        <w:t>Apps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generally</w:t>
      </w:r>
      <w:r>
        <w:rPr>
          <w:spacing w:val="-67"/>
        </w:rPr>
        <w:t xml:space="preserve"> </w:t>
      </w:r>
      <w:r>
        <w:t>downloaded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fldChar w:fldCharType="begin"/>
      </w:r>
      <w:r>
        <w:instrText xml:space="preserve"> HYPERLINK "https://en.wikipedia.org/wiki/App_store" \h </w:instrText>
      </w:r>
      <w:r>
        <w:fldChar w:fldCharType="separate"/>
      </w:r>
      <w:r>
        <w:t>app</w:t>
      </w:r>
      <w:r>
        <w:rPr>
          <w:spacing w:val="-5"/>
        </w:rPr>
        <w:t xml:space="preserve"> </w:t>
      </w:r>
      <w:r>
        <w:t>stores</w:t>
      </w:r>
      <w:r>
        <w:fldChar w:fldCharType="end"/>
      </w:r>
      <w:r>
        <w:t>, which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fldChar w:fldCharType="begin"/>
      </w:r>
      <w:r>
        <w:instrText xml:space="preserve"> HYPERLINK "https://en.wikipedia.org/wiki/Digital_distribution" \h </w:instrText>
      </w:r>
      <w:r>
        <w:fldChar w:fldCharType="separate"/>
      </w:r>
      <w:r>
        <w:t>digital</w:t>
      </w:r>
      <w:r>
        <w:rPr>
          <w:spacing w:val="-10"/>
        </w:rPr>
        <w:t xml:space="preserve"> </w:t>
      </w:r>
      <w:r>
        <w:t>distribution</w:t>
      </w:r>
      <w:r>
        <w:rPr>
          <w:spacing w:val="-5"/>
        </w:rPr>
        <w:t xml:space="preserve"> </w:t>
      </w:r>
      <w:r>
        <w:rPr>
          <w:spacing w:val="-5"/>
        </w:rPr>
        <w:fldChar w:fldCharType="end"/>
      </w:r>
      <w:r>
        <w:t>platforms.</w:t>
      </w:r>
    </w:p>
    <w:p>
      <w:pPr>
        <w:pStyle w:val="6"/>
        <w:spacing w:before="122" w:line="357" w:lineRule="auto"/>
        <w:ind w:left="220" w:right="121"/>
        <w:jc w:val="both"/>
      </w:pPr>
      <w:r>
        <w:t>The term "app", short for "</w:t>
      </w:r>
      <w:r>
        <w:fldChar w:fldCharType="begin"/>
      </w:r>
      <w:r>
        <w:instrText xml:space="preserve"> HYPERLINK "https://en.wikipedia.org/wiki/Application_software" \h </w:instrText>
      </w:r>
      <w:r>
        <w:fldChar w:fldCharType="separate"/>
      </w:r>
      <w:r>
        <w:t>application</w:t>
      </w:r>
      <w:r>
        <w:fldChar w:fldCharType="end"/>
      </w:r>
      <w:r>
        <w:t>", has since become very popular; in 2010,</w:t>
      </w:r>
      <w:r>
        <w:rPr>
          <w:spacing w:val="-6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as "</w:t>
      </w:r>
      <w:r>
        <w:fldChar w:fldCharType="begin"/>
      </w:r>
      <w:r>
        <w:instrText xml:space="preserve"> HYPERLINK "https://en.wikipedia.org/wiki/Word_of_the_Year" \h </w:instrText>
      </w:r>
      <w:r>
        <w:fldChar w:fldCharType="separate"/>
      </w:r>
      <w:r>
        <w:t>Word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Year</w:t>
      </w:r>
      <w:r>
        <w:fldChar w:fldCharType="end"/>
      </w:r>
      <w:r>
        <w:t>"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"https://en.wikipedia.org/wiki/American_Dialect_Society" \h </w:instrText>
      </w:r>
      <w:r>
        <w:fldChar w:fldCharType="separate"/>
      </w:r>
      <w:r>
        <w:t>American</w:t>
      </w:r>
      <w:r>
        <w:rPr>
          <w:spacing w:val="-5"/>
        </w:rPr>
        <w:t xml:space="preserve"> </w:t>
      </w:r>
      <w:r>
        <w:t>Dialect</w:t>
      </w:r>
      <w:r>
        <w:rPr>
          <w:spacing w:val="-2"/>
        </w:rPr>
        <w:t xml:space="preserve"> </w:t>
      </w:r>
      <w:r>
        <w:t>Society</w:t>
      </w:r>
      <w:r>
        <w:fldChar w:fldCharType="end"/>
      </w:r>
      <w:r>
        <w:t>.</w:t>
      </w:r>
      <w:r>
        <w:fldChar w:fldCharType="begin"/>
      </w:r>
      <w:r>
        <w:instrText xml:space="preserve"> HYPERLINK "https://en.wikipedia.org/wiki/Mobile_app#cite_note-1" \h </w:instrText>
      </w:r>
      <w:r>
        <w:fldChar w:fldCharType="separate"/>
      </w:r>
      <w:r>
        <w:rPr>
          <w:vertAlign w:val="superscript"/>
        </w:rPr>
        <w:t>[1]</w:t>
      </w:r>
      <w:r>
        <w:rPr>
          <w:vertAlign w:val="superscript"/>
        </w:rPr>
        <w:fldChar w:fldCharType="end"/>
      </w:r>
    </w:p>
    <w:p>
      <w:pPr>
        <w:pStyle w:val="6"/>
        <w:spacing w:before="125" w:line="360" w:lineRule="auto"/>
        <w:ind w:left="220" w:right="108"/>
        <w:jc w:val="both"/>
      </w:pPr>
      <w:r>
        <w:t>Apps are broadly classified into three types: native apps, hybrid and web apps.</w:t>
      </w:r>
      <w:r>
        <w:rPr>
          <w:spacing w:val="1"/>
        </w:rPr>
        <w:t xml:space="preserve"> </w:t>
      </w:r>
      <w:r>
        <w:t>Native applications are designed specifically for a mobile operating system,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iOS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Android.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apps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"https://en.wikipedia.org/wiki/HTML5" \h </w:instrText>
      </w:r>
      <w:r>
        <w:fldChar w:fldCharType="separate"/>
      </w:r>
      <w:r>
        <w:t>HTML5</w:t>
      </w:r>
      <w:r>
        <w:fldChar w:fldCharType="end"/>
      </w:r>
      <w:r>
        <w:rPr>
          <w:spacing w:val="1"/>
        </w:rPr>
        <w:t xml:space="preserve"> </w:t>
      </w:r>
      <w:r>
        <w:t>or</w:t>
      </w:r>
      <w:r>
        <w:rPr>
          <w:spacing w:val="70"/>
        </w:rPr>
        <w:t xml:space="preserve"> </w:t>
      </w:r>
      <w:r>
        <w:fldChar w:fldCharType="begin"/>
      </w:r>
      <w:r>
        <w:instrText xml:space="preserve"> HYPERLINK "https://en.wikipedia.org/wiki/CSS" \h </w:instrText>
      </w:r>
      <w:r>
        <w:fldChar w:fldCharType="separate"/>
      </w:r>
      <w:r>
        <w:t>CSS</w:t>
      </w:r>
      <w:r>
        <w:fldChar w:fldCharType="end"/>
      </w:r>
      <w:r>
        <w:rPr>
          <w:spacing w:val="7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typically run through a browser. Hybrid apps are built using web technologies</w:t>
      </w:r>
      <w:r>
        <w:rPr>
          <w:spacing w:val="1"/>
        </w:rPr>
        <w:t xml:space="preserve"> </w:t>
      </w:r>
      <w:r>
        <w:t xml:space="preserve">such as </w:t>
      </w:r>
      <w:r>
        <w:fldChar w:fldCharType="begin"/>
      </w:r>
      <w:r>
        <w:instrText xml:space="preserve"> HYPERLINK "https://en.wikipedia.org/wiki/JavaScript" \h </w:instrText>
      </w:r>
      <w:r>
        <w:fldChar w:fldCharType="separate"/>
      </w:r>
      <w:r>
        <w:t>JavaScript</w:t>
      </w:r>
      <w:r>
        <w:fldChar w:fldCharType="end"/>
      </w:r>
      <w:r>
        <w:t>, CSS, and HTML5 and function like web apps disguised in a</w:t>
      </w:r>
      <w:r>
        <w:rPr>
          <w:spacing w:val="1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container.</w:t>
      </w:r>
    </w:p>
    <w:p>
      <w:pPr>
        <w:pStyle w:val="6"/>
        <w:rPr>
          <w:sz w:val="30"/>
        </w:rPr>
      </w:pPr>
    </w:p>
    <w:p>
      <w:pPr>
        <w:pStyle w:val="6"/>
        <w:spacing w:before="5"/>
        <w:rPr>
          <w:sz w:val="36"/>
        </w:rPr>
      </w:pPr>
    </w:p>
    <w:p>
      <w:pPr>
        <w:pStyle w:val="3"/>
        <w:numPr>
          <w:ilvl w:val="1"/>
          <w:numId w:val="8"/>
        </w:numPr>
        <w:tabs>
          <w:tab w:val="left" w:pos="643"/>
        </w:tabs>
        <w:spacing w:before="1" w:after="0" w:line="240" w:lineRule="auto"/>
        <w:ind w:left="642" w:right="0" w:hanging="423"/>
        <w:jc w:val="left"/>
      </w:pPr>
      <w:bookmarkStart w:id="16" w:name="3.6GRIPPER"/>
      <w:bookmarkEnd w:id="16"/>
      <w:r>
        <w:t>GRIPPER</w:t>
      </w:r>
    </w:p>
    <w:p>
      <w:pPr>
        <w:pStyle w:val="6"/>
        <w:spacing w:before="5"/>
        <w:rPr>
          <w:b/>
          <w:sz w:val="27"/>
        </w:rPr>
      </w:pPr>
    </w:p>
    <w:p>
      <w:pPr>
        <w:pStyle w:val="6"/>
        <w:spacing w:before="1" w:line="360" w:lineRule="auto"/>
        <w:ind w:left="651" w:right="113"/>
        <w:jc w:val="both"/>
      </w:pPr>
      <w:r>
        <w:t>Grippers, sometimes called hand grippers, are primarily used for testing and</w:t>
      </w:r>
      <w:r>
        <w:rPr>
          <w:spacing w:val="1"/>
        </w:rPr>
        <w:t xml:space="preserve"> </w:t>
      </w:r>
      <w:r>
        <w:t xml:space="preserve">increasing the strength of the </w:t>
      </w:r>
      <w:r>
        <w:fldChar w:fldCharType="begin"/>
      </w:r>
      <w:r>
        <w:instrText xml:space="preserve"> HYPERLINK "https://en.wikipedia.org/wiki/Hands" \h </w:instrText>
      </w:r>
      <w:r>
        <w:fldChar w:fldCharType="separate"/>
      </w:r>
      <w:r>
        <w:t>hands</w:t>
      </w:r>
      <w:r>
        <w:fldChar w:fldCharType="end"/>
      </w:r>
      <w:r>
        <w:t xml:space="preserve">; this specific form of </w:t>
      </w:r>
      <w:r>
        <w:fldChar w:fldCharType="begin"/>
      </w:r>
      <w:r>
        <w:instrText xml:space="preserve"> HYPERLINK "https://en.wikipedia.org/wiki/Grip_strength" \h </w:instrText>
      </w:r>
      <w:r>
        <w:fldChar w:fldCharType="separate"/>
      </w:r>
      <w:r>
        <w:t xml:space="preserve">grip strength </w:t>
      </w:r>
      <w:r>
        <w:fldChar w:fldCharType="end"/>
      </w:r>
      <w:r>
        <w:t>has</w:t>
      </w:r>
      <w:r>
        <w:rPr>
          <w:spacing w:val="1"/>
        </w:rPr>
        <w:t xml:space="preserve"> </w:t>
      </w:r>
      <w:r>
        <w:t>been called crushing grip, which has been defined as meaning the prime</w:t>
      </w:r>
      <w:r>
        <w:rPr>
          <w:spacing w:val="1"/>
        </w:rPr>
        <w:t xml:space="preserve"> </w:t>
      </w:r>
      <w:r>
        <w:t>movers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four</w:t>
      </w:r>
      <w:r>
        <w:rPr>
          <w:spacing w:val="2"/>
        </w:rPr>
        <w:t xml:space="preserve"> </w:t>
      </w:r>
      <w:r>
        <w:t>fingers,</w:t>
      </w:r>
      <w:r>
        <w:rPr>
          <w:spacing w:val="3"/>
        </w:rPr>
        <w:t xml:space="preserve"> </w:t>
      </w:r>
      <w:r>
        <w:t>rather</w:t>
      </w:r>
      <w:r>
        <w:rPr>
          <w:spacing w:val="-6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thumb.</w:t>
      </w:r>
    </w:p>
    <w:p>
      <w:pPr>
        <w:spacing w:after="0" w:line="360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18"/>
        </w:rPr>
      </w:pPr>
    </w:p>
    <w:p>
      <w:pPr>
        <w:pStyle w:val="6"/>
        <w:ind w:left="2428"/>
        <w:rPr>
          <w:sz w:val="20"/>
        </w:rPr>
      </w:pPr>
      <w:r>
        <w:rPr>
          <w:sz w:val="20"/>
        </w:rPr>
        <w:drawing>
          <wp:inline distT="0" distB="0" distL="0" distR="0">
            <wp:extent cx="3326765" cy="135318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89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sz w:val="20"/>
        </w:rPr>
      </w:pPr>
    </w:p>
    <w:p>
      <w:pPr>
        <w:pStyle w:val="6"/>
        <w:spacing w:before="253" w:line="360" w:lineRule="auto"/>
        <w:ind w:left="651" w:right="114"/>
        <w:jc w:val="both"/>
      </w:pPr>
      <w:r>
        <w:t>There are differences from brand to brand, but the common features of</w:t>
      </w:r>
      <w:r>
        <w:rPr>
          <w:spacing w:val="1"/>
        </w:rPr>
        <w:t xml:space="preserve"> </w:t>
      </w:r>
      <w:r>
        <w:t xml:space="preserve">standard grippers are that they use a </w:t>
      </w:r>
      <w:r>
        <w:fldChar w:fldCharType="begin"/>
      </w:r>
      <w:r>
        <w:instrText xml:space="preserve"> HYPERLINK "https://en.wikipedia.org/wiki/Torsion_spring" \h </w:instrText>
      </w:r>
      <w:r>
        <w:fldChar w:fldCharType="separate"/>
      </w:r>
      <w:r>
        <w:t xml:space="preserve">torsion spring </w:t>
      </w:r>
      <w:r>
        <w:fldChar w:fldCharType="end"/>
      </w:r>
      <w:r>
        <w:t>fitted with two handles.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exact</w:t>
      </w:r>
      <w:r>
        <w:rPr>
          <w:spacing w:val="-7"/>
        </w:rPr>
        <w:t xml:space="preserve"> </w:t>
      </w:r>
      <w:r>
        <w:t>dimensions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vary,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materials</w:t>
      </w:r>
      <w:r>
        <w:rPr>
          <w:spacing w:val="-2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68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them;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springs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fldChar w:fldCharType="begin"/>
      </w:r>
      <w:r>
        <w:instrText xml:space="preserve"> HYPERLINK "https://en.wikipedia.org/wiki/Steel" \h </w:instrText>
      </w:r>
      <w:r>
        <w:fldChar w:fldCharType="separate"/>
      </w:r>
      <w:r>
        <w:t>steel</w:t>
      </w:r>
      <w:r>
        <w:fldChar w:fldCharType="end"/>
      </w:r>
      <w:r>
        <w:t>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handles</w:t>
      </w:r>
      <w:r>
        <w:rPr>
          <w:spacing w:val="-6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generally</w:t>
      </w:r>
      <w:r>
        <w:rPr>
          <w:spacing w:val="5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wood,</w:t>
      </w:r>
      <w:r>
        <w:rPr>
          <w:spacing w:val="3"/>
        </w:rPr>
        <w:t xml:space="preserve"> </w:t>
      </w:r>
      <w:r>
        <w:fldChar w:fldCharType="begin"/>
      </w:r>
      <w:r>
        <w:instrText xml:space="preserve"> HYPERLINK "https://en.wikipedia.org/wiki/Plastic" \h </w:instrText>
      </w:r>
      <w:r>
        <w:fldChar w:fldCharType="separate"/>
      </w:r>
      <w:r>
        <w:t>plastic</w:t>
      </w:r>
      <w:r>
        <w:fldChar w:fldCharType="end"/>
      </w:r>
      <w:r>
        <w:t>,</w:t>
      </w:r>
      <w:r>
        <w:rPr>
          <w:spacing w:val="3"/>
        </w:rPr>
        <w:t xml:space="preserve"> </w:t>
      </w:r>
      <w:r>
        <w:t>steel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fldChar w:fldCharType="begin"/>
      </w:r>
      <w:r>
        <w:instrText xml:space="preserve"> HYPERLINK "https://en.wikipedia.org/wiki/Aluminum" \h </w:instrText>
      </w:r>
      <w:r>
        <w:fldChar w:fldCharType="separate"/>
      </w:r>
      <w:r>
        <w:t>aluminum</w:t>
      </w:r>
      <w:r>
        <w:fldChar w:fldCharType="end"/>
      </w:r>
      <w:r>
        <w:t>.</w:t>
      </w:r>
    </w:p>
    <w:p>
      <w:pPr>
        <w:pStyle w:val="6"/>
        <w:spacing w:before="119" w:line="360" w:lineRule="auto"/>
        <w:ind w:left="651" w:right="113"/>
        <w:jc w:val="both"/>
      </w:pPr>
      <w:r>
        <w:t>Grippers come in a range of strengths, suitable for everyone from beginners</w:t>
      </w:r>
      <w:r>
        <w:rPr>
          <w:spacing w:val="1"/>
        </w:rPr>
        <w:t xml:space="preserve"> </w:t>
      </w:r>
      <w:r>
        <w:t xml:space="preserve">to </w:t>
      </w:r>
      <w:r>
        <w:fldChar w:fldCharType="begin"/>
      </w:r>
      <w:r>
        <w:instrText xml:space="preserve"> HYPERLINK "https://en.wikipedia.org/wiki/World%27s_Strongest_Man" \h </w:instrText>
      </w:r>
      <w:r>
        <w:fldChar w:fldCharType="separate"/>
      </w:r>
      <w:r>
        <w:t xml:space="preserve">World's  </w:t>
      </w:r>
      <w:r>
        <w:rPr>
          <w:spacing w:val="1"/>
        </w:rPr>
        <w:t xml:space="preserve"> </w:t>
      </w:r>
      <w:r>
        <w:t xml:space="preserve">Strongest  </w:t>
      </w:r>
      <w:r>
        <w:rPr>
          <w:spacing w:val="1"/>
        </w:rPr>
        <w:t xml:space="preserve"> </w:t>
      </w:r>
      <w:r>
        <w:t>Man</w:t>
      </w:r>
      <w:r>
        <w:fldChar w:fldCharType="end"/>
      </w:r>
      <w:r>
        <w:t xml:space="preserve"> winners,  </w:t>
      </w:r>
      <w:r>
        <w:rPr>
          <w:spacing w:val="1"/>
        </w:rPr>
        <w:t xml:space="preserve"> </w:t>
      </w:r>
      <w:r>
        <w:t xml:space="preserve">such  </w:t>
      </w:r>
      <w:r>
        <w:rPr>
          <w:spacing w:val="1"/>
        </w:rPr>
        <w:t xml:space="preserve"> </w:t>
      </w:r>
      <w:r>
        <w:t xml:space="preserve">as </w:t>
      </w:r>
      <w:r>
        <w:fldChar w:fldCharType="begin"/>
      </w:r>
      <w:r>
        <w:instrText xml:space="preserve"> HYPERLINK "https://en.wikipedia.org/wiki/Magnus_Samuelsson" \h </w:instrText>
      </w:r>
      <w:r>
        <w:fldChar w:fldCharType="separate"/>
      </w:r>
      <w:r>
        <w:t xml:space="preserve">Magnus  </w:t>
      </w:r>
      <w:r>
        <w:rPr>
          <w:spacing w:val="1"/>
        </w:rPr>
        <w:t xml:space="preserve"> </w:t>
      </w:r>
      <w:r>
        <w:t>Samuelsson</w:t>
      </w:r>
      <w:r>
        <w:fldChar w:fldCharType="end"/>
      </w:r>
      <w:r>
        <w:t>,</w:t>
      </w:r>
      <w:r>
        <w:rPr>
          <w:spacing w:val="1"/>
        </w:rPr>
        <w:t xml:space="preserve"> </w:t>
      </w:r>
      <w:r>
        <w:t xml:space="preserve">whose </w:t>
      </w:r>
      <w:r>
        <w:fldChar w:fldCharType="begin"/>
      </w:r>
      <w:r>
        <w:instrText xml:space="preserve"> HYPERLINK "https://en.wikipedia.org/wiki/YouTube" \h </w:instrText>
      </w:r>
      <w:r>
        <w:fldChar w:fldCharType="separate"/>
      </w:r>
      <w:r>
        <w:t xml:space="preserve">YouTube </w:t>
      </w:r>
      <w:r>
        <w:fldChar w:fldCharType="end"/>
      </w:r>
      <w:r>
        <w:t xml:space="preserve">video clip closing the No. 4 </w:t>
      </w:r>
      <w:r>
        <w:fldChar w:fldCharType="begin"/>
      </w:r>
      <w:r>
        <w:instrText xml:space="preserve"> HYPERLINK "https://en.wikipedia.org/wiki/Captains_of_Crush_Grippers" \h </w:instrText>
      </w:r>
      <w:r>
        <w:fldChar w:fldCharType="separate"/>
      </w:r>
      <w:r>
        <w:t xml:space="preserve">Captains of Crush Gripper </w:t>
      </w:r>
      <w:r>
        <w:fldChar w:fldCharType="end"/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million</w:t>
      </w:r>
      <w:r>
        <w:rPr>
          <w:spacing w:val="-7"/>
        </w:rPr>
        <w:t xml:space="preserve"> </w:t>
      </w:r>
      <w:r>
        <w:t>times.</w:t>
      </w:r>
    </w:p>
    <w:p>
      <w:pPr>
        <w:pStyle w:val="6"/>
        <w:spacing w:before="125" w:line="360" w:lineRule="auto"/>
        <w:ind w:left="651" w:right="113"/>
        <w:jc w:val="both"/>
      </w:pPr>
      <w:r>
        <w:t>In 1991, IronMind began certifying people who could close its toughest</w:t>
      </w:r>
      <w:r>
        <w:rPr>
          <w:spacing w:val="1"/>
        </w:rPr>
        <w:t xml:space="preserve"> </w:t>
      </w:r>
      <w:r>
        <w:rPr>
          <w:spacing w:val="-1"/>
        </w:rPr>
        <w:t>grippers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11"/>
        </w:rPr>
        <w:t xml:space="preserve"> </w:t>
      </w:r>
      <w:r>
        <w:rPr>
          <w:spacing w:val="-1"/>
        </w:rPr>
        <w:t>official</w:t>
      </w:r>
      <w:r>
        <w:rPr>
          <w:spacing w:val="-16"/>
        </w:rPr>
        <w:t xml:space="preserve"> </w:t>
      </w:r>
      <w:r>
        <w:rPr>
          <w:spacing w:val="-1"/>
        </w:rPr>
        <w:t>conditions,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8"/>
        </w:rPr>
        <w:t xml:space="preserve"> </w:t>
      </w:r>
      <w:r>
        <w:rPr>
          <w:spacing w:val="-1"/>
        </w:rPr>
        <w:t>maintains</w:t>
      </w:r>
      <w:r>
        <w:rPr>
          <w:spacing w:val="-8"/>
        </w:rPr>
        <w:t xml:space="preserve"> </w:t>
      </w:r>
      <w:r>
        <w:rPr>
          <w:spacing w:val="-1"/>
        </w:rPr>
        <w:t>lists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certified</w:t>
      </w:r>
      <w:r>
        <w:rPr>
          <w:spacing w:val="-68"/>
        </w:rPr>
        <w:t xml:space="preserve"> </w:t>
      </w:r>
      <w:r>
        <w:t>on the Captains of Crush No. 3, Captains of Crush No. 3.5and Captains of</w:t>
      </w:r>
      <w:r>
        <w:rPr>
          <w:spacing w:val="1"/>
        </w:rPr>
        <w:t xml:space="preserve"> </w:t>
      </w:r>
      <w:r>
        <w:t>Crush No. 4, Closing grippers of this strength level has been compared to</w:t>
      </w:r>
      <w:r>
        <w:rPr>
          <w:spacing w:val="1"/>
        </w:rPr>
        <w:t xml:space="preserve"> </w:t>
      </w:r>
      <w:r>
        <w:t>crushing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potato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one's</w:t>
      </w:r>
      <w:r>
        <w:rPr>
          <w:spacing w:val="1"/>
        </w:rPr>
        <w:t xml:space="preserve"> </w:t>
      </w:r>
      <w:r>
        <w:t>bare</w:t>
      </w:r>
      <w:r>
        <w:rPr>
          <w:spacing w:val="1"/>
        </w:rPr>
        <w:t xml:space="preserve"> </w:t>
      </w:r>
      <w:r>
        <w:t>hand.</w:t>
      </w:r>
      <w:r>
        <w:fldChar w:fldCharType="begin"/>
      </w:r>
      <w:r>
        <w:instrText xml:space="preserve"> HYPERLINK "https://en.wikipedia.org/wiki/Grippers#cite_note-18" \h </w:instrText>
      </w:r>
      <w:r>
        <w:fldChar w:fldCharType="separate"/>
      </w:r>
      <w:r>
        <w:rPr>
          <w:position w:val="9"/>
          <w:sz w:val="18"/>
        </w:rPr>
        <w:t>[18]</w:t>
      </w:r>
      <w:r>
        <w:rPr>
          <w:position w:val="9"/>
          <w:sz w:val="18"/>
        </w:rPr>
        <w:fldChar w:fldCharType="end"/>
      </w:r>
      <w:r>
        <w:rPr>
          <w:spacing w:val="1"/>
          <w:position w:val="9"/>
          <w:sz w:val="1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2011,</w:t>
      </w:r>
      <w:r>
        <w:rPr>
          <w:spacing w:val="1"/>
        </w:rPr>
        <w:t xml:space="preserve"> </w:t>
      </w:r>
      <w:r>
        <w:t>IronMind</w:t>
      </w:r>
      <w:r>
        <w:rPr>
          <w:spacing w:val="1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certifying</w:t>
      </w:r>
      <w:r>
        <w:rPr>
          <w:spacing w:val="-10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officially</w:t>
      </w:r>
      <w:r>
        <w:rPr>
          <w:spacing w:val="-7"/>
        </w:rPr>
        <w:t xml:space="preserve"> </w:t>
      </w:r>
      <w:r>
        <w:t>closed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Captains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Crush</w:t>
      </w:r>
      <w:r>
        <w:rPr>
          <w:spacing w:val="-15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Gripper.</w:t>
      </w:r>
    </w:p>
    <w:p>
      <w:pPr>
        <w:pStyle w:val="6"/>
        <w:spacing w:before="122" w:line="360" w:lineRule="auto"/>
        <w:ind w:left="651" w:right="120"/>
        <w:jc w:val="both"/>
      </w:pPr>
      <w:r>
        <w:t>The</w:t>
      </w:r>
      <w:r>
        <w:rPr>
          <w:spacing w:val="-10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holds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gripper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hand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squeezes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handles</w:t>
      </w:r>
      <w:r>
        <w:rPr>
          <w:spacing w:val="-7"/>
        </w:rPr>
        <w:t xml:space="preserve"> </w:t>
      </w:r>
      <w:r>
        <w:t>together</w:t>
      </w:r>
      <w:r>
        <w:rPr>
          <w:spacing w:val="-67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touch.</w:t>
      </w:r>
      <w:r>
        <w:rPr>
          <w:spacing w:val="-4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touched,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handles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released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movement</w:t>
      </w:r>
      <w:r>
        <w:rPr>
          <w:spacing w:val="-5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repeated. Variations of this basic movement include negatives [see below],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variety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partial</w:t>
      </w:r>
      <w:r>
        <w:rPr>
          <w:spacing w:val="-14"/>
        </w:rPr>
        <w:t xml:space="preserve"> </w:t>
      </w:r>
      <w:r>
        <w:t>movements.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example,</w:t>
      </w:r>
      <w:r>
        <w:rPr>
          <w:spacing w:val="-8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strength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gripper</w:t>
      </w:r>
      <w:r>
        <w:rPr>
          <w:spacing w:val="-67"/>
        </w:rPr>
        <w:t xml:space="preserve"> </w:t>
      </w:r>
      <w:r>
        <w:t>is beyond that of the user, the user might apply maximum force, moving the</w:t>
      </w:r>
      <w:r>
        <w:rPr>
          <w:spacing w:val="1"/>
        </w:rPr>
        <w:t xml:space="preserve"> </w:t>
      </w:r>
      <w:r>
        <w:t>handles</w:t>
      </w:r>
      <w:r>
        <w:rPr>
          <w:spacing w:val="43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far</w:t>
      </w:r>
      <w:r>
        <w:rPr>
          <w:spacing w:val="40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possible,</w:t>
      </w:r>
      <w:r>
        <w:rPr>
          <w:spacing w:val="45"/>
        </w:rPr>
        <w:t xml:space="preserve"> </w:t>
      </w:r>
      <w:r>
        <w:t>even</w:t>
      </w:r>
      <w:r>
        <w:rPr>
          <w:spacing w:val="43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handles</w:t>
      </w:r>
      <w:r>
        <w:rPr>
          <w:spacing w:val="47"/>
        </w:rPr>
        <w:t xml:space="preserve"> </w:t>
      </w:r>
      <w:r>
        <w:t>cannot</w:t>
      </w:r>
      <w:r>
        <w:rPr>
          <w:spacing w:val="41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made</w:t>
      </w:r>
      <w:r>
        <w:rPr>
          <w:spacing w:val="45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touch.</w:t>
      </w:r>
    </w:p>
    <w:p>
      <w:pPr>
        <w:spacing w:after="0" w:line="360" w:lineRule="auto"/>
        <w:jc w:val="both"/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651" w:right="122"/>
        <w:jc w:val="both"/>
      </w:pPr>
      <w:r>
        <w:t>Another partial movement involves using two hands to squeeze the handles</w:t>
      </w:r>
      <w:r>
        <w:rPr>
          <w:spacing w:val="1"/>
        </w:rPr>
        <w:t xml:space="preserve"> </w:t>
      </w:r>
      <w:r>
        <w:rPr>
          <w:w w:val="95"/>
        </w:rPr>
        <w:t>within approximately 19 mm (3/4 inch) of each other, releasing one hand, and</w:t>
      </w:r>
      <w:r>
        <w:rPr>
          <w:spacing w:val="1"/>
          <w:w w:val="95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hand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handles</w:t>
      </w:r>
      <w:r>
        <w:rPr>
          <w:spacing w:val="-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gripper</w:t>
      </w:r>
      <w:r>
        <w:rPr>
          <w:spacing w:val="-14"/>
        </w:rPr>
        <w:t xml:space="preserve"> </w:t>
      </w:r>
      <w:r>
        <w:t>touch</w:t>
      </w:r>
      <w:r>
        <w:rPr>
          <w:spacing w:val="-14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other.</w:t>
      </w:r>
      <w:r>
        <w:rPr>
          <w:spacing w:val="-67"/>
        </w:rPr>
        <w:t xml:space="preserve"> </w:t>
      </w:r>
      <w:r>
        <w:t>Negatives involve starting the gripper handles touching and then resisting as</w:t>
      </w:r>
      <w:r>
        <w:rPr>
          <w:spacing w:val="-6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gripper</w:t>
      </w:r>
      <w:r>
        <w:rPr>
          <w:spacing w:val="-3"/>
        </w:rPr>
        <w:t xml:space="preserve"> </w:t>
      </w:r>
      <w:r>
        <w:t>opens</w:t>
      </w:r>
      <w:r>
        <w:rPr>
          <w:spacing w:val="5"/>
        </w:rPr>
        <w:t xml:space="preserve"> </w:t>
      </w:r>
      <w:r>
        <w:t>up,</w:t>
      </w:r>
      <w:r>
        <w:rPr>
          <w:spacing w:val="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fldChar w:fldCharType="begin"/>
      </w:r>
      <w:r>
        <w:instrText xml:space="preserve"> HYPERLINK "https://en.wikipedia.org/wiki/Eccentric_contraction" \h </w:instrText>
      </w:r>
      <w:r>
        <w:fldChar w:fldCharType="separate"/>
      </w:r>
      <w:r>
        <w:t>eccentric</w:t>
      </w:r>
      <w:r>
        <w:rPr>
          <w:spacing w:val="-1"/>
        </w:rPr>
        <w:t xml:space="preserve"> </w:t>
      </w:r>
      <w:r>
        <w:t>contraction.</w:t>
      </w:r>
      <w:r>
        <w:fldChar w:fldCharType="end"/>
      </w:r>
    </w:p>
    <w:p>
      <w:pPr>
        <w:pStyle w:val="6"/>
        <w:rPr>
          <w:sz w:val="30"/>
        </w:rPr>
      </w:pPr>
    </w:p>
    <w:p>
      <w:pPr>
        <w:pStyle w:val="6"/>
        <w:spacing w:before="9"/>
        <w:rPr>
          <w:sz w:val="36"/>
        </w:rPr>
      </w:pPr>
    </w:p>
    <w:p>
      <w:pPr>
        <w:pStyle w:val="3"/>
        <w:numPr>
          <w:ilvl w:val="1"/>
          <w:numId w:val="8"/>
        </w:numPr>
        <w:tabs>
          <w:tab w:val="left" w:pos="1077"/>
        </w:tabs>
        <w:spacing w:before="0" w:after="0" w:line="240" w:lineRule="auto"/>
        <w:ind w:left="1076" w:right="0" w:hanging="426"/>
        <w:jc w:val="left"/>
      </w:pPr>
      <w:bookmarkStart w:id="17" w:name="3.7ARDUINO"/>
      <w:bookmarkEnd w:id="17"/>
      <w:r>
        <w:t>ARDUINO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spacing w:line="360" w:lineRule="auto"/>
        <w:ind w:left="651" w:right="110"/>
        <w:jc w:val="both"/>
      </w:pPr>
      <w:r>
        <w:t xml:space="preserve">The Arduino   Uno is   an </w:t>
      </w:r>
      <w:r>
        <w:fldChar w:fldCharType="begin"/>
      </w:r>
      <w:r>
        <w:instrText xml:space="preserve"> HYPERLINK "https://en.wikipedia.org/wiki/Open-source" \h </w:instrText>
      </w:r>
      <w:r>
        <w:fldChar w:fldCharType="separate"/>
      </w:r>
      <w:r>
        <w:t xml:space="preserve">open-source </w:t>
      </w:r>
      <w:r>
        <w:fldChar w:fldCharType="end"/>
      </w:r>
      <w:r>
        <w:fldChar w:fldCharType="begin"/>
      </w:r>
      <w:r>
        <w:instrText xml:space="preserve"> HYPERLINK "https://en.wikipedia.org/wiki/Microcontroller_board" \h </w:instrText>
      </w:r>
      <w:r>
        <w:fldChar w:fldCharType="separate"/>
      </w:r>
      <w:r>
        <w:t xml:space="preserve">microcontroller    board </w:t>
      </w:r>
      <w:r>
        <w:fldChar w:fldCharType="end"/>
      </w:r>
      <w:r>
        <w:t>based    on</w:t>
      </w:r>
      <w:r>
        <w:rPr>
          <w:spacing w:val="1"/>
        </w:rPr>
        <w:t xml:space="preserve"> </w:t>
      </w:r>
      <w:r>
        <w:t xml:space="preserve">the </w:t>
      </w:r>
      <w:r>
        <w:fldChar w:fldCharType="begin"/>
      </w:r>
      <w:r>
        <w:instrText xml:space="preserve"> HYPERLINK "https://en.wikipedia.org/wiki/Microchip_Technology" \h </w:instrText>
      </w:r>
      <w:r>
        <w:fldChar w:fldCharType="separate"/>
      </w:r>
      <w:r>
        <w:t xml:space="preserve">Microchip </w:t>
      </w:r>
      <w:r>
        <w:fldChar w:fldCharType="end"/>
      </w:r>
      <w:r>
        <w:fldChar w:fldCharType="begin"/>
      </w:r>
      <w:r>
        <w:instrText xml:space="preserve"> HYPERLINK "https://en.wikipedia.org/wiki/ATmega328P" \h </w:instrText>
      </w:r>
      <w:r>
        <w:fldChar w:fldCharType="separate"/>
      </w:r>
      <w:r>
        <w:t xml:space="preserve">ATmega328P </w:t>
      </w:r>
      <w:r>
        <w:fldChar w:fldCharType="end"/>
      </w:r>
      <w:r>
        <w:t xml:space="preserve">microcontroller and developed by </w:t>
      </w:r>
      <w:r>
        <w:fldChar w:fldCharType="begin"/>
      </w:r>
      <w:r>
        <w:instrText xml:space="preserve"> HYPERLINK "https://en.wikipedia.org/wiki/Arduino" \h </w:instrText>
      </w:r>
      <w:r>
        <w:fldChar w:fldCharType="separate"/>
      </w:r>
      <w:r>
        <w:t>Arduino.cc</w:t>
      </w:r>
      <w:r>
        <w:fldChar w:fldCharType="end"/>
      </w:r>
      <w:r>
        <w:t>.</w:t>
      </w:r>
      <w:r>
        <w:rPr>
          <w:spacing w:val="1"/>
        </w:rPr>
        <w:t xml:space="preserve"> </w:t>
      </w:r>
      <w:r>
        <w:t xml:space="preserve">The board is equipped with sets of digital and analog </w:t>
      </w:r>
      <w:r>
        <w:fldChar w:fldCharType="begin"/>
      </w:r>
      <w:r>
        <w:instrText xml:space="preserve"> HYPERLINK "https://en.wikipedia.org/wiki/Input/output" \h </w:instrText>
      </w:r>
      <w:r>
        <w:fldChar w:fldCharType="separate"/>
      </w:r>
      <w:r>
        <w:t xml:space="preserve">input/output </w:t>
      </w:r>
      <w:r>
        <w:fldChar w:fldCharType="end"/>
      </w:r>
      <w:r>
        <w:t>(I/O) pins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interfaced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"https://en.wikipedia.org/wiki/Expansion_board" \h </w:instrText>
      </w:r>
      <w:r>
        <w:fldChar w:fldCharType="separate"/>
      </w:r>
      <w:r>
        <w:t>expansion</w:t>
      </w:r>
      <w:r>
        <w:rPr>
          <w:spacing w:val="1"/>
        </w:rPr>
        <w:t xml:space="preserve"> </w:t>
      </w:r>
      <w:r>
        <w:t>boards</w:t>
      </w:r>
      <w:r>
        <w:fldChar w:fldCharType="end"/>
      </w:r>
      <w:r>
        <w:rPr>
          <w:spacing w:val="1"/>
        </w:rPr>
        <w:t xml:space="preserve"> </w:t>
      </w:r>
      <w:r>
        <w:t>(shields)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-67"/>
        </w:rPr>
        <w:t xml:space="preserve"> </w:t>
      </w:r>
      <w:r>
        <w:t>circuits.</w:t>
      </w:r>
      <w:r>
        <w:fldChar w:fldCharType="begin"/>
      </w:r>
      <w:r>
        <w:instrText xml:space="preserve"> HYPERLINK "https://en.wikipedia.org/wiki/Arduino_Uno#cite_note-Makerspace-1" \h </w:instrText>
      </w:r>
      <w:r>
        <w:fldChar w:fldCharType="separate"/>
      </w:r>
      <w:r>
        <w:rPr>
          <w:position w:val="9"/>
          <w:sz w:val="18"/>
        </w:rPr>
        <w:t>[1]</w:t>
      </w:r>
      <w:r>
        <w:rPr>
          <w:position w:val="9"/>
          <w:sz w:val="18"/>
        </w:rPr>
        <w:fldChar w:fldCharType="end"/>
      </w:r>
      <w:r>
        <w:rPr>
          <w:position w:val="9"/>
          <w:sz w:val="18"/>
        </w:rPr>
        <w:t xml:space="preserve"> </w:t>
      </w:r>
      <w:r>
        <w:t xml:space="preserve">The board has 14 digital I/O pins (six capable of </w:t>
      </w:r>
      <w:r>
        <w:fldChar w:fldCharType="begin"/>
      </w:r>
      <w:r>
        <w:instrText xml:space="preserve"> HYPERLINK "https://en.wikipedia.org/wiki/Pulse-width_modulation" \h </w:instrText>
      </w:r>
      <w:r>
        <w:fldChar w:fldCharType="separate"/>
      </w:r>
      <w:r>
        <w:t xml:space="preserve">PWM </w:t>
      </w:r>
      <w:r>
        <w:fldChar w:fldCharType="end"/>
      </w:r>
      <w:r>
        <w:t>output), 6</w:t>
      </w:r>
      <w:r>
        <w:rPr>
          <w:spacing w:val="1"/>
        </w:rPr>
        <w:t xml:space="preserve"> </w:t>
      </w:r>
      <w:r>
        <w:t xml:space="preserve">analog I/O pins, and is programmable with the </w:t>
      </w:r>
      <w:r>
        <w:fldChar w:fldCharType="begin"/>
      </w:r>
      <w:r>
        <w:instrText xml:space="preserve"> HYPERLINK "https://en.wikipedia.org/wiki/Arduino#Software" \h </w:instrText>
      </w:r>
      <w:r>
        <w:fldChar w:fldCharType="separate"/>
      </w:r>
      <w:r>
        <w:t>Arduino IDE</w:t>
      </w:r>
      <w:r>
        <w:fldChar w:fldCharType="end"/>
      </w:r>
      <w:r>
        <w:t xml:space="preserve"> (Integrated</w:t>
      </w:r>
      <w:r>
        <w:rPr>
          <w:spacing w:val="1"/>
        </w:rPr>
        <w:t xml:space="preserve"> </w:t>
      </w:r>
      <w:r>
        <w:t xml:space="preserve">Development Environment), via a type B </w:t>
      </w:r>
      <w:r>
        <w:fldChar w:fldCharType="begin"/>
      </w:r>
      <w:r>
        <w:instrText xml:space="preserve"> HYPERLINK "https://en.wikipedia.org/wiki/USB_cable" \h </w:instrText>
      </w:r>
      <w:r>
        <w:fldChar w:fldCharType="separate"/>
      </w:r>
      <w:r>
        <w:t>USB cable</w:t>
      </w:r>
      <w:r>
        <w:fldChar w:fldCharType="end"/>
      </w:r>
      <w:r>
        <w:t>. It can be powered by</w:t>
      </w:r>
      <w:r>
        <w:rPr>
          <w:spacing w:val="1"/>
        </w:rPr>
        <w:t xml:space="preserve"> </w:t>
      </w:r>
      <w:r>
        <w:t xml:space="preserve">the USB cable or by an external </w:t>
      </w:r>
      <w:r>
        <w:fldChar w:fldCharType="begin"/>
      </w:r>
      <w:r>
        <w:instrText xml:space="preserve"> HYPERLINK "https://en.wikipedia.org/wiki/9-volt_battery" \h </w:instrText>
      </w:r>
      <w:r>
        <w:fldChar w:fldCharType="separate"/>
      </w:r>
      <w:r>
        <w:t>9-volt battery</w:t>
      </w:r>
      <w:r>
        <w:fldChar w:fldCharType="end"/>
      </w:r>
      <w:r>
        <w:t>, though it accepts voltages</w:t>
      </w:r>
      <w:r>
        <w:rPr>
          <w:spacing w:val="1"/>
        </w:rPr>
        <w:t xml:space="preserve"> </w:t>
      </w:r>
      <w:r>
        <w:t xml:space="preserve">between 7 and 20 volts. It is similar to the </w:t>
      </w:r>
      <w:r>
        <w:fldChar w:fldCharType="begin"/>
      </w:r>
      <w:r>
        <w:instrText xml:space="preserve"> HYPERLINK "https://en.wikipedia.org/wiki/Arduino_Nano" \h </w:instrText>
      </w:r>
      <w:r>
        <w:fldChar w:fldCharType="separate"/>
      </w:r>
      <w:r>
        <w:t xml:space="preserve">Arduino Nano </w:t>
      </w:r>
      <w:r>
        <w:fldChar w:fldCharType="end"/>
      </w:r>
      <w:r>
        <w:t>and Leonardo. The</w:t>
      </w:r>
      <w:r>
        <w:rPr>
          <w:spacing w:val="-67"/>
        </w:rPr>
        <w:t xml:space="preserve"> </w:t>
      </w:r>
      <w:r>
        <w:t xml:space="preserve">hardware  </w:t>
      </w:r>
      <w:r>
        <w:rPr>
          <w:spacing w:val="1"/>
        </w:rPr>
        <w:t xml:space="preserve"> </w:t>
      </w:r>
      <w:r>
        <w:t xml:space="preserve">reference  </w:t>
      </w:r>
      <w:r>
        <w:rPr>
          <w:spacing w:val="1"/>
        </w:rPr>
        <w:t xml:space="preserve"> </w:t>
      </w:r>
      <w:r>
        <w:t xml:space="preserve">design   </w:t>
      </w:r>
      <w:r>
        <w:rPr>
          <w:spacing w:val="1"/>
        </w:rPr>
        <w:t xml:space="preserve"> </w:t>
      </w:r>
      <w:r>
        <w:t xml:space="preserve">is   </w:t>
      </w:r>
      <w:r>
        <w:rPr>
          <w:spacing w:val="1"/>
        </w:rPr>
        <w:t xml:space="preserve"> </w:t>
      </w:r>
      <w:r>
        <w:t xml:space="preserve">distributed   </w:t>
      </w:r>
      <w:r>
        <w:rPr>
          <w:spacing w:val="1"/>
        </w:rPr>
        <w:t xml:space="preserve"> </w:t>
      </w:r>
      <w:r>
        <w:t xml:space="preserve">under   </w:t>
      </w:r>
      <w:r>
        <w:rPr>
          <w:spacing w:val="1"/>
        </w:rPr>
        <w:t xml:space="preserve"> </w:t>
      </w:r>
      <w:r>
        <w:t xml:space="preserve">a </w:t>
      </w:r>
      <w:r>
        <w:fldChar w:fldCharType="begin"/>
      </w:r>
      <w:r>
        <w:instrText xml:space="preserve"> HYPERLINK "https://en.wikipedia.org/wiki/Creative_Commons" \h </w:instrText>
      </w:r>
      <w:r>
        <w:fldChar w:fldCharType="separate"/>
      </w:r>
      <w:r>
        <w:t>Creative</w:t>
      </w:r>
      <w:r>
        <w:fldChar w:fldCharType="end"/>
      </w:r>
      <w:r>
        <w:rPr>
          <w:spacing w:val="1"/>
        </w:rPr>
        <w:t xml:space="preserve"> </w:t>
      </w:r>
      <w:r>
        <w:fldChar w:fldCharType="begin"/>
      </w:r>
      <w:r>
        <w:instrText xml:space="preserve"> HYPERLINK "https://en.wikipedia.org/wiki/Creative_Commons" \h </w:instrText>
      </w:r>
      <w:r>
        <w:fldChar w:fldCharType="separate"/>
      </w:r>
      <w:r>
        <w:rPr>
          <w:w w:val="95"/>
        </w:rPr>
        <w:t xml:space="preserve">Commons </w:t>
      </w:r>
      <w:r>
        <w:rPr>
          <w:w w:val="95"/>
        </w:rPr>
        <w:fldChar w:fldCharType="end"/>
      </w:r>
      <w:r>
        <w:rPr>
          <w:w w:val="95"/>
        </w:rPr>
        <w:t>Attribution Share-Alike 2.5 license and is available on the Arduino</w:t>
      </w:r>
      <w:r>
        <w:rPr>
          <w:spacing w:val="1"/>
          <w:w w:val="95"/>
        </w:rPr>
        <w:t xml:space="preserve"> </w:t>
      </w:r>
      <w:r>
        <w:t>website. Layout and production files for some versions of the hardware are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available.</w:t>
      </w:r>
    </w:p>
    <w:p>
      <w:pPr>
        <w:pStyle w:val="6"/>
        <w:spacing w:before="123" w:line="360" w:lineRule="auto"/>
        <w:ind w:left="651" w:right="109"/>
        <w:jc w:val="both"/>
      </w:pPr>
      <w:r>
        <w:t>The word "</w:t>
      </w:r>
      <w:r>
        <w:fldChar w:fldCharType="begin"/>
      </w:r>
      <w:r>
        <w:instrText xml:space="preserve"> HYPERLINK "https://en.wiktionary.org/wiki/uno" \h </w:instrText>
      </w:r>
      <w:r>
        <w:fldChar w:fldCharType="separate"/>
      </w:r>
      <w:r>
        <w:t>uno</w:t>
      </w:r>
      <w:r>
        <w:fldChar w:fldCharType="end"/>
      </w:r>
      <w:r>
        <w:t xml:space="preserve">" means "one" in </w:t>
      </w:r>
      <w:r>
        <w:fldChar w:fldCharType="begin"/>
      </w:r>
      <w:r>
        <w:instrText xml:space="preserve"> HYPERLINK "https://en.wikipedia.org/wiki/Italian_language" \h </w:instrText>
      </w:r>
      <w:r>
        <w:fldChar w:fldCharType="separate"/>
      </w:r>
      <w:r>
        <w:t xml:space="preserve">Italian </w:t>
      </w:r>
      <w:r>
        <w:fldChar w:fldCharType="end"/>
      </w:r>
      <w:r>
        <w:t>and was chosen to mark the initial</w:t>
      </w:r>
      <w:r>
        <w:rPr>
          <w:spacing w:val="1"/>
        </w:rPr>
        <w:t xml:space="preserve"> </w:t>
      </w:r>
      <w:r>
        <w:t xml:space="preserve">release of </w:t>
      </w:r>
      <w:r>
        <w:fldChar w:fldCharType="begin"/>
      </w:r>
      <w:r>
        <w:instrText xml:space="preserve"> HYPERLINK "https://en.wikipedia.org/wiki/Arduino_Software" \h </w:instrText>
      </w:r>
      <w:r>
        <w:fldChar w:fldCharType="separate"/>
      </w:r>
      <w:r>
        <w:t>Arduino Software</w:t>
      </w:r>
      <w:r>
        <w:fldChar w:fldCharType="end"/>
      </w:r>
      <w:r>
        <w:t>. The Uno board is the first in a series of USB-</w:t>
      </w:r>
      <w:r>
        <w:rPr>
          <w:spacing w:val="1"/>
        </w:rPr>
        <w:t xml:space="preserve"> </w:t>
      </w:r>
      <w:r>
        <w:t xml:space="preserve">based Arduino boards; it and version 1.0 of the Arduino </w:t>
      </w:r>
      <w:r>
        <w:fldChar w:fldCharType="begin"/>
      </w:r>
      <w:r>
        <w:instrText xml:space="preserve"> HYPERLINK "https://en.wikipedia.org/wiki/Integrated_development_environment" \h </w:instrText>
      </w:r>
      <w:r>
        <w:fldChar w:fldCharType="separate"/>
      </w:r>
      <w:r>
        <w:t>IDE</w:t>
      </w:r>
      <w:r>
        <w:fldChar w:fldCharType="end"/>
      </w:r>
      <w:r>
        <w:t xml:space="preserve"> were the</w:t>
      </w:r>
      <w:r>
        <w:rPr>
          <w:spacing w:val="1"/>
        </w:rPr>
        <w:t xml:space="preserve"> </w:t>
      </w:r>
      <w:r>
        <w:t>reference versions of Arduino, which have now evolved to newer releases.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ATmega328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pre</w:t>
      </w:r>
      <w:r>
        <w:rPr>
          <w:spacing w:val="-6"/>
        </w:rPr>
        <w:t xml:space="preserve"> </w:t>
      </w:r>
      <w:r>
        <w:t>programmed</w:t>
      </w:r>
      <w:r>
        <w:rPr>
          <w:spacing w:val="-5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fldChar w:fldCharType="begin"/>
      </w:r>
      <w:r>
        <w:instrText xml:space="preserve"> HYPERLINK "https://en.wikipedia.org/wiki/Bootloader" \h </w:instrText>
      </w:r>
      <w:r>
        <w:fldChar w:fldCharType="separate"/>
      </w:r>
      <w:r>
        <w:t>bootloader</w:t>
      </w:r>
      <w:r>
        <w:rPr>
          <w:spacing w:val="-6"/>
        </w:rPr>
        <w:t xml:space="preserve"> </w:t>
      </w:r>
      <w:r>
        <w:rPr>
          <w:spacing w:val="-6"/>
        </w:rPr>
        <w:fldChar w:fldCharType="end"/>
      </w:r>
      <w:r>
        <w:t>that</w:t>
      </w:r>
    </w:p>
    <w:p>
      <w:pPr>
        <w:spacing w:after="0" w:line="360" w:lineRule="auto"/>
        <w:jc w:val="both"/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2" w:lineRule="auto"/>
        <w:ind w:left="651" w:right="128"/>
        <w:jc w:val="both"/>
      </w:pPr>
      <w:r>
        <w:t>allows uploading new code to it without the use of an external hardware</w:t>
      </w:r>
      <w:r>
        <w:rPr>
          <w:spacing w:val="1"/>
        </w:rPr>
        <w:t xml:space="preserve"> </w:t>
      </w:r>
      <w:r>
        <w:t>programmer.</w:t>
      </w:r>
    </w:p>
    <w:p>
      <w:pPr>
        <w:pStyle w:val="6"/>
        <w:spacing w:before="113" w:line="360" w:lineRule="auto"/>
        <w:ind w:left="651" w:right="115"/>
        <w:jc w:val="both"/>
      </w:pPr>
      <w:r>
        <w:t>While the Uno communicates using the original STK500 protocol, it differs</w:t>
      </w:r>
      <w:r>
        <w:rPr>
          <w:spacing w:val="1"/>
        </w:rPr>
        <w:t xml:space="preserve"> </w:t>
      </w:r>
      <w:r>
        <w:rPr>
          <w:w w:val="95"/>
        </w:rPr>
        <w:t>from all preceding boards in that it does not use the FTDI USB-to-serial driver</w:t>
      </w:r>
      <w:r>
        <w:rPr>
          <w:spacing w:val="1"/>
          <w:w w:val="95"/>
        </w:rPr>
        <w:t xml:space="preserve"> </w:t>
      </w:r>
      <w:r>
        <w:t>chip.</w:t>
      </w:r>
      <w:r>
        <w:rPr>
          <w:spacing w:val="1"/>
        </w:rPr>
        <w:t xml:space="preserve"> </w:t>
      </w:r>
      <w:r>
        <w:t>Instead,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uses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Atmega16U2</w:t>
      </w:r>
      <w:r>
        <w:rPr>
          <w:spacing w:val="1"/>
        </w:rPr>
        <w:t xml:space="preserve"> </w:t>
      </w:r>
      <w:r>
        <w:t>(Atmega8U2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R2)</w:t>
      </w:r>
      <w:r>
        <w:rPr>
          <w:spacing w:val="1"/>
        </w:rPr>
        <w:t xml:space="preserve"> </w:t>
      </w:r>
      <w:r>
        <w:t>programmed</w:t>
      </w:r>
      <w:r>
        <w:rPr>
          <w:spacing w:val="-1"/>
        </w:rPr>
        <w:t xml:space="preserve"> </w:t>
      </w:r>
      <w:r>
        <w:t>as a</w:t>
      </w:r>
      <w:r>
        <w:rPr>
          <w:spacing w:val="4"/>
        </w:rPr>
        <w:t xml:space="preserve"> </w:t>
      </w:r>
      <w:r>
        <w:fldChar w:fldCharType="begin"/>
      </w:r>
      <w:r>
        <w:instrText xml:space="preserve"> HYPERLINK "https://en.wikipedia.org/wiki/USB-to-serial_converter" \h </w:instrText>
      </w:r>
      <w:r>
        <w:fldChar w:fldCharType="separate"/>
      </w:r>
      <w:r>
        <w:t>USB-to-serial</w:t>
      </w:r>
      <w:r>
        <w:rPr>
          <w:spacing w:val="-4"/>
        </w:rPr>
        <w:t xml:space="preserve"> </w:t>
      </w:r>
      <w:r>
        <w:t>converter</w:t>
      </w:r>
      <w:r>
        <w:fldChar w:fldCharType="end"/>
      </w:r>
      <w:r>
        <w:t>.</w:t>
      </w:r>
    </w:p>
    <w:p>
      <w:pPr>
        <w:pStyle w:val="6"/>
        <w:rPr>
          <w:sz w:val="30"/>
        </w:rPr>
      </w:pPr>
    </w:p>
    <w:p>
      <w:pPr>
        <w:pStyle w:val="6"/>
        <w:spacing w:before="9"/>
        <w:rPr>
          <w:sz w:val="36"/>
        </w:rPr>
      </w:pPr>
    </w:p>
    <w:p>
      <w:pPr>
        <w:pStyle w:val="3"/>
        <w:numPr>
          <w:ilvl w:val="2"/>
          <w:numId w:val="8"/>
        </w:numPr>
        <w:tabs>
          <w:tab w:val="left" w:pos="1288"/>
        </w:tabs>
        <w:spacing w:before="0" w:after="0" w:line="240" w:lineRule="auto"/>
        <w:ind w:left="1288" w:right="0" w:hanging="637"/>
        <w:jc w:val="left"/>
      </w:pPr>
      <w:bookmarkStart w:id="18" w:name="3.7.1PIN DIAGRAM"/>
      <w:bookmarkEnd w:id="18"/>
      <w:r>
        <w:t>PIN</w:t>
      </w:r>
      <w:r>
        <w:rPr>
          <w:spacing w:val="-10"/>
        </w:rPr>
        <w:t xml:space="preserve"> </w:t>
      </w:r>
      <w:r>
        <w:t>DIAGRAM</w: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</w:p>
    <w:p>
      <w:pPr>
        <w:pStyle w:val="6"/>
        <w:spacing w:before="9"/>
        <w:rPr>
          <w:b/>
          <w:sz w:val="2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1224915</wp:posOffset>
            </wp:positionH>
            <wp:positionV relativeFrom="paragraph">
              <wp:posOffset>213360</wp:posOffset>
            </wp:positionV>
            <wp:extent cx="4614545" cy="396875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72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1"/>
        <w:rPr>
          <w:b/>
          <w:sz w:val="30"/>
        </w:rPr>
      </w:pPr>
    </w:p>
    <w:p>
      <w:pPr>
        <w:pStyle w:val="8"/>
        <w:numPr>
          <w:ilvl w:val="2"/>
          <w:numId w:val="8"/>
        </w:numPr>
        <w:tabs>
          <w:tab w:val="left" w:pos="1288"/>
        </w:tabs>
        <w:spacing w:before="0" w:after="0" w:line="240" w:lineRule="auto"/>
        <w:ind w:left="1288" w:right="0" w:hanging="637"/>
        <w:jc w:val="left"/>
        <w:rPr>
          <w:b/>
          <w:sz w:val="28"/>
        </w:rPr>
      </w:pPr>
      <w:r>
        <w:rPr>
          <w:b/>
          <w:sz w:val="28"/>
        </w:rPr>
        <w:t>GENERAL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PIN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FUNCTIONS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8"/>
        <w:numPr>
          <w:ilvl w:val="0"/>
          <w:numId w:val="9"/>
        </w:numPr>
        <w:tabs>
          <w:tab w:val="left" w:pos="652"/>
        </w:tabs>
        <w:spacing w:before="74" w:after="0" w:line="362" w:lineRule="auto"/>
        <w:ind w:left="651" w:right="117" w:hanging="360"/>
        <w:jc w:val="both"/>
        <w:rPr>
          <w:rFonts w:ascii="Symbol" w:hAnsi="Symbol"/>
          <w:sz w:val="20"/>
        </w:rPr>
      </w:pPr>
      <w:r>
        <w:rPr>
          <w:sz w:val="28"/>
        </w:rPr>
        <w:t>LED: There is a built-in LED driven by digital pin 13. When the pin is high</w:t>
      </w:r>
      <w:r>
        <w:rPr>
          <w:spacing w:val="1"/>
          <w:sz w:val="28"/>
        </w:rPr>
        <w:t xml:space="preserve"> </w:t>
      </w:r>
      <w:r>
        <w:rPr>
          <w:sz w:val="28"/>
        </w:rPr>
        <w:t>value,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LED is on,</w:t>
      </w:r>
      <w:r>
        <w:rPr>
          <w:spacing w:val="1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pin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5"/>
          <w:sz w:val="28"/>
        </w:rPr>
        <w:t xml:space="preserve"> </w:t>
      </w:r>
      <w:r>
        <w:rPr>
          <w:sz w:val="28"/>
        </w:rPr>
        <w:t>low,</w:t>
      </w:r>
      <w:r>
        <w:rPr>
          <w:spacing w:val="3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 off.</w:t>
      </w:r>
    </w:p>
    <w:p>
      <w:pPr>
        <w:pStyle w:val="8"/>
        <w:numPr>
          <w:ilvl w:val="0"/>
          <w:numId w:val="9"/>
        </w:numPr>
        <w:tabs>
          <w:tab w:val="left" w:pos="652"/>
        </w:tabs>
        <w:spacing w:before="17" w:after="0" w:line="360" w:lineRule="auto"/>
        <w:ind w:left="651" w:right="116" w:hanging="360"/>
        <w:jc w:val="both"/>
        <w:rPr>
          <w:rFonts w:ascii="Symbol" w:hAnsi="Symbol"/>
          <w:sz w:val="20"/>
        </w:rPr>
      </w:pPr>
      <w:r>
        <w:rPr>
          <w:sz w:val="28"/>
        </w:rPr>
        <w:t>VIN: The input voltage to the Arduino/Genuino board when it is using an</w:t>
      </w:r>
      <w:r>
        <w:rPr>
          <w:spacing w:val="1"/>
          <w:sz w:val="28"/>
        </w:rPr>
        <w:t xml:space="preserve"> </w:t>
      </w:r>
      <w:r>
        <w:rPr>
          <w:sz w:val="28"/>
        </w:rPr>
        <w:t>external power source (as opposed to 5 volts from the USB connection or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-9"/>
          <w:sz w:val="28"/>
        </w:rPr>
        <w:t xml:space="preserve"> </w:t>
      </w:r>
      <w:r>
        <w:rPr>
          <w:sz w:val="28"/>
        </w:rPr>
        <w:t>regulated</w:t>
      </w:r>
      <w:r>
        <w:rPr>
          <w:spacing w:val="-7"/>
          <w:sz w:val="28"/>
        </w:rPr>
        <w:t xml:space="preserve"> </w:t>
      </w:r>
      <w:r>
        <w:rPr>
          <w:sz w:val="28"/>
        </w:rPr>
        <w:t>power</w:t>
      </w:r>
      <w:r>
        <w:rPr>
          <w:spacing w:val="-9"/>
          <w:sz w:val="28"/>
        </w:rPr>
        <w:t xml:space="preserve"> </w:t>
      </w:r>
      <w:r>
        <w:rPr>
          <w:sz w:val="28"/>
        </w:rPr>
        <w:t>source).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13"/>
          <w:sz w:val="28"/>
        </w:rPr>
        <w:t xml:space="preserve"> </w:t>
      </w:r>
      <w:r>
        <w:rPr>
          <w:sz w:val="28"/>
        </w:rPr>
        <w:t>can</w:t>
      </w:r>
      <w:r>
        <w:rPr>
          <w:spacing w:val="-12"/>
          <w:sz w:val="28"/>
        </w:rPr>
        <w:t xml:space="preserve"> </w:t>
      </w:r>
      <w:r>
        <w:rPr>
          <w:sz w:val="28"/>
        </w:rPr>
        <w:t>supply</w:t>
      </w:r>
      <w:r>
        <w:rPr>
          <w:spacing w:val="-8"/>
          <w:sz w:val="28"/>
        </w:rPr>
        <w:t xml:space="preserve"> </w:t>
      </w:r>
      <w:r>
        <w:rPr>
          <w:sz w:val="28"/>
        </w:rPr>
        <w:t>voltage</w:t>
      </w:r>
      <w:r>
        <w:rPr>
          <w:spacing w:val="-6"/>
          <w:sz w:val="28"/>
        </w:rPr>
        <w:t xml:space="preserve"> </w:t>
      </w:r>
      <w:r>
        <w:rPr>
          <w:sz w:val="28"/>
        </w:rPr>
        <w:t>through</w:t>
      </w:r>
      <w:r>
        <w:rPr>
          <w:spacing w:val="-15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pin,</w:t>
      </w:r>
      <w:r>
        <w:rPr>
          <w:spacing w:val="-5"/>
          <w:sz w:val="28"/>
        </w:rPr>
        <w:t xml:space="preserve"> </w:t>
      </w:r>
      <w:r>
        <w:rPr>
          <w:sz w:val="28"/>
        </w:rPr>
        <w:t>or,</w:t>
      </w:r>
      <w:r>
        <w:rPr>
          <w:spacing w:val="-4"/>
          <w:sz w:val="28"/>
        </w:rPr>
        <w:t xml:space="preserve"> </w:t>
      </w:r>
      <w:r>
        <w:rPr>
          <w:sz w:val="28"/>
        </w:rPr>
        <w:t>if</w:t>
      </w:r>
      <w:r>
        <w:rPr>
          <w:spacing w:val="-68"/>
          <w:sz w:val="28"/>
        </w:rPr>
        <w:t xml:space="preserve"> </w:t>
      </w:r>
      <w:r>
        <w:rPr>
          <w:sz w:val="28"/>
        </w:rPr>
        <w:t>supplying</w:t>
      </w:r>
      <w:r>
        <w:rPr>
          <w:spacing w:val="2"/>
          <w:sz w:val="28"/>
        </w:rPr>
        <w:t xml:space="preserve"> </w:t>
      </w:r>
      <w:r>
        <w:rPr>
          <w:sz w:val="28"/>
        </w:rPr>
        <w:t>voltage</w:t>
      </w:r>
      <w:r>
        <w:rPr>
          <w:spacing w:val="2"/>
          <w:sz w:val="28"/>
        </w:rPr>
        <w:t xml:space="preserve"> </w:t>
      </w:r>
      <w:r>
        <w:rPr>
          <w:sz w:val="28"/>
        </w:rPr>
        <w:t>via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power</w:t>
      </w:r>
      <w:r>
        <w:rPr>
          <w:spacing w:val="-3"/>
          <w:sz w:val="28"/>
        </w:rPr>
        <w:t xml:space="preserve"> </w:t>
      </w:r>
      <w:r>
        <w:rPr>
          <w:sz w:val="28"/>
        </w:rPr>
        <w:t>jack,</w:t>
      </w:r>
      <w:r>
        <w:rPr>
          <w:spacing w:val="-2"/>
          <w:sz w:val="28"/>
        </w:rPr>
        <w:t xml:space="preserve"> </w:t>
      </w:r>
      <w:r>
        <w:rPr>
          <w:sz w:val="28"/>
        </w:rPr>
        <w:t>access it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pin.</w:t>
      </w:r>
    </w:p>
    <w:p>
      <w:pPr>
        <w:pStyle w:val="8"/>
        <w:numPr>
          <w:ilvl w:val="0"/>
          <w:numId w:val="9"/>
        </w:numPr>
        <w:tabs>
          <w:tab w:val="left" w:pos="652"/>
        </w:tabs>
        <w:spacing w:before="27" w:after="0" w:line="360" w:lineRule="auto"/>
        <w:ind w:left="651" w:right="112" w:hanging="360"/>
        <w:jc w:val="both"/>
        <w:rPr>
          <w:rFonts w:ascii="Symbol" w:hAnsi="Symbol"/>
          <w:sz w:val="20"/>
        </w:rPr>
      </w:pPr>
      <w:r>
        <w:rPr>
          <w:sz w:val="28"/>
        </w:rPr>
        <w:t>5V: This pin outputs a regulated 5V from the regulator on the board. The</w:t>
      </w:r>
      <w:r>
        <w:rPr>
          <w:spacing w:val="1"/>
          <w:sz w:val="28"/>
        </w:rPr>
        <w:t xml:space="preserve"> </w:t>
      </w:r>
      <w:r>
        <w:rPr>
          <w:sz w:val="28"/>
        </w:rPr>
        <w:t>board can be supplied with power either from the DC power jack (7 - 20V),</w:t>
      </w:r>
      <w:r>
        <w:rPr>
          <w:spacing w:val="1"/>
          <w:sz w:val="28"/>
        </w:rPr>
        <w:t xml:space="preserve"> </w:t>
      </w:r>
      <w:r>
        <w:rPr>
          <w:sz w:val="28"/>
        </w:rPr>
        <w:t>the USB connector (5V), or the VIN pin of the board (7-20V). Supplying</w:t>
      </w:r>
      <w:r>
        <w:rPr>
          <w:spacing w:val="1"/>
          <w:sz w:val="28"/>
        </w:rPr>
        <w:t xml:space="preserve"> </w:t>
      </w:r>
      <w:r>
        <w:rPr>
          <w:sz w:val="28"/>
        </w:rPr>
        <w:t>voltage via the 5V or 3.3V pins bypasses the regulator, and can damage the</w:t>
      </w:r>
      <w:r>
        <w:rPr>
          <w:spacing w:val="1"/>
          <w:sz w:val="28"/>
        </w:rPr>
        <w:t xml:space="preserve"> </w:t>
      </w:r>
      <w:r>
        <w:rPr>
          <w:sz w:val="28"/>
        </w:rPr>
        <w:t>board.</w:t>
      </w:r>
    </w:p>
    <w:p>
      <w:pPr>
        <w:pStyle w:val="8"/>
        <w:numPr>
          <w:ilvl w:val="0"/>
          <w:numId w:val="9"/>
        </w:numPr>
        <w:tabs>
          <w:tab w:val="left" w:pos="652"/>
        </w:tabs>
        <w:spacing w:before="23" w:after="0" w:line="355" w:lineRule="auto"/>
        <w:ind w:left="651" w:right="114" w:hanging="360"/>
        <w:jc w:val="both"/>
        <w:rPr>
          <w:rFonts w:ascii="Symbol" w:hAnsi="Symbol"/>
          <w:sz w:val="20"/>
        </w:rPr>
      </w:pPr>
      <w:r>
        <w:rPr>
          <w:sz w:val="28"/>
        </w:rPr>
        <w:t>3V3: A 3.3 volt supply generated by the on-board regulator. Maximum</w:t>
      </w:r>
      <w:r>
        <w:rPr>
          <w:spacing w:val="1"/>
          <w:sz w:val="28"/>
        </w:rPr>
        <w:t xml:space="preserve"> </w:t>
      </w:r>
      <w:r>
        <w:rPr>
          <w:sz w:val="28"/>
        </w:rPr>
        <w:t>current</w:t>
      </w:r>
      <w:r>
        <w:rPr>
          <w:spacing w:val="-3"/>
          <w:sz w:val="28"/>
        </w:rPr>
        <w:t xml:space="preserve"> </w:t>
      </w:r>
      <w:r>
        <w:rPr>
          <w:sz w:val="28"/>
        </w:rPr>
        <w:t>draw</w:t>
      </w:r>
      <w:r>
        <w:rPr>
          <w:spacing w:val="7"/>
          <w:sz w:val="28"/>
        </w:rPr>
        <w:t xml:space="preserve"> </w:t>
      </w:r>
      <w:r>
        <w:rPr>
          <w:sz w:val="28"/>
        </w:rPr>
        <w:t>is 50</w:t>
      </w:r>
      <w:r>
        <w:rPr>
          <w:spacing w:val="5"/>
          <w:sz w:val="28"/>
        </w:rPr>
        <w:t xml:space="preserve"> </w:t>
      </w:r>
      <w:r>
        <w:rPr>
          <w:sz w:val="28"/>
        </w:rPr>
        <w:t>mA.</w:t>
      </w:r>
    </w:p>
    <w:p>
      <w:pPr>
        <w:pStyle w:val="8"/>
        <w:numPr>
          <w:ilvl w:val="0"/>
          <w:numId w:val="9"/>
        </w:numPr>
        <w:tabs>
          <w:tab w:val="left" w:pos="652"/>
        </w:tabs>
        <w:spacing w:before="33" w:after="0" w:line="240" w:lineRule="auto"/>
        <w:ind w:left="652" w:right="0" w:hanging="361"/>
        <w:jc w:val="both"/>
        <w:rPr>
          <w:rFonts w:ascii="Symbol" w:hAnsi="Symbol"/>
          <w:sz w:val="20"/>
        </w:rPr>
      </w:pPr>
      <w:r>
        <w:rPr>
          <w:sz w:val="28"/>
        </w:rPr>
        <w:t>GND:</w:t>
      </w:r>
      <w:r>
        <w:rPr>
          <w:spacing w:val="-7"/>
          <w:sz w:val="28"/>
        </w:rPr>
        <w:t xml:space="preserve"> </w:t>
      </w:r>
      <w:r>
        <w:rPr>
          <w:sz w:val="28"/>
        </w:rPr>
        <w:t>Ground</w:t>
      </w:r>
      <w:r>
        <w:rPr>
          <w:spacing w:val="-7"/>
          <w:sz w:val="28"/>
        </w:rPr>
        <w:t xml:space="preserve"> </w:t>
      </w:r>
      <w:r>
        <w:rPr>
          <w:sz w:val="28"/>
        </w:rPr>
        <w:t>pins.</w:t>
      </w:r>
    </w:p>
    <w:p>
      <w:pPr>
        <w:pStyle w:val="8"/>
        <w:numPr>
          <w:ilvl w:val="0"/>
          <w:numId w:val="9"/>
        </w:numPr>
        <w:tabs>
          <w:tab w:val="left" w:pos="652"/>
        </w:tabs>
        <w:spacing w:before="187" w:after="0" w:line="360" w:lineRule="auto"/>
        <w:ind w:left="651" w:right="114" w:hanging="360"/>
        <w:jc w:val="both"/>
        <w:rPr>
          <w:rFonts w:ascii="Symbol" w:hAnsi="Symbol"/>
          <w:sz w:val="20"/>
        </w:rPr>
      </w:pPr>
      <w:r>
        <w:rPr>
          <w:sz w:val="28"/>
        </w:rPr>
        <w:t>IOREF: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pin</w:t>
      </w:r>
      <w:r>
        <w:rPr>
          <w:spacing w:val="1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Arduino/Genuino</w:t>
      </w:r>
      <w:r>
        <w:rPr>
          <w:spacing w:val="1"/>
          <w:sz w:val="28"/>
        </w:rPr>
        <w:t xml:space="preserve"> </w:t>
      </w:r>
      <w:r>
        <w:rPr>
          <w:sz w:val="28"/>
        </w:rPr>
        <w:t>board</w:t>
      </w:r>
      <w:r>
        <w:rPr>
          <w:spacing w:val="1"/>
          <w:sz w:val="28"/>
        </w:rPr>
        <w:t xml:space="preserve"> </w:t>
      </w:r>
      <w:r>
        <w:rPr>
          <w:sz w:val="28"/>
        </w:rPr>
        <w:t>provides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voltage</w:t>
      </w:r>
      <w:r>
        <w:rPr>
          <w:spacing w:val="1"/>
          <w:sz w:val="28"/>
        </w:rPr>
        <w:t xml:space="preserve"> </w:t>
      </w:r>
      <w:r>
        <w:rPr>
          <w:sz w:val="28"/>
        </w:rPr>
        <w:t>reference with which the microcontroller operates. A properly configured</w:t>
      </w:r>
      <w:r>
        <w:rPr>
          <w:spacing w:val="1"/>
          <w:sz w:val="28"/>
        </w:rPr>
        <w:t xml:space="preserve"> </w:t>
      </w:r>
      <w:r>
        <w:rPr>
          <w:sz w:val="28"/>
        </w:rPr>
        <w:t>shield can read the IOREF pin voltage and select the appropriate power</w:t>
      </w:r>
      <w:r>
        <w:rPr>
          <w:spacing w:val="1"/>
          <w:sz w:val="28"/>
        </w:rPr>
        <w:t xml:space="preserve"> </w:t>
      </w:r>
      <w:r>
        <w:rPr>
          <w:sz w:val="28"/>
        </w:rPr>
        <w:t>source, or enable voltage translators on the outputs to work with the 5V or</w:t>
      </w:r>
      <w:r>
        <w:rPr>
          <w:spacing w:val="1"/>
          <w:sz w:val="28"/>
        </w:rPr>
        <w:t xml:space="preserve"> </w:t>
      </w:r>
      <w:r>
        <w:rPr>
          <w:sz w:val="28"/>
        </w:rPr>
        <w:t>3.3V.</w:t>
      </w:r>
    </w:p>
    <w:p>
      <w:pPr>
        <w:pStyle w:val="8"/>
        <w:numPr>
          <w:ilvl w:val="0"/>
          <w:numId w:val="9"/>
        </w:numPr>
        <w:tabs>
          <w:tab w:val="left" w:pos="652"/>
        </w:tabs>
        <w:spacing w:before="26" w:after="0" w:line="355" w:lineRule="auto"/>
        <w:ind w:left="651" w:right="128" w:hanging="360"/>
        <w:jc w:val="both"/>
        <w:rPr>
          <w:rFonts w:ascii="Symbol" w:hAnsi="Symbol"/>
          <w:sz w:val="20"/>
        </w:rPr>
      </w:pPr>
      <w:r>
        <w:rPr>
          <w:sz w:val="28"/>
        </w:rPr>
        <w:t>Reset:</w:t>
      </w:r>
      <w:r>
        <w:rPr>
          <w:spacing w:val="-17"/>
          <w:sz w:val="28"/>
        </w:rPr>
        <w:t xml:space="preserve"> </w:t>
      </w:r>
      <w:r>
        <w:rPr>
          <w:sz w:val="28"/>
        </w:rPr>
        <w:t>Typically</w:t>
      </w:r>
      <w:r>
        <w:rPr>
          <w:spacing w:val="-5"/>
          <w:sz w:val="28"/>
        </w:rPr>
        <w:t xml:space="preserve"> </w:t>
      </w:r>
      <w:r>
        <w:rPr>
          <w:sz w:val="28"/>
        </w:rPr>
        <w:t>used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add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reset</w:t>
      </w:r>
      <w:r>
        <w:rPr>
          <w:spacing w:val="-9"/>
          <w:sz w:val="28"/>
        </w:rPr>
        <w:t xml:space="preserve"> </w:t>
      </w:r>
      <w:r>
        <w:rPr>
          <w:sz w:val="28"/>
        </w:rPr>
        <w:t>button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shields</w:t>
      </w:r>
      <w:r>
        <w:rPr>
          <w:spacing w:val="-9"/>
          <w:sz w:val="28"/>
        </w:rPr>
        <w:t xml:space="preserve"> </w:t>
      </w:r>
      <w:r>
        <w:rPr>
          <w:sz w:val="28"/>
        </w:rPr>
        <w:t>that</w:t>
      </w:r>
      <w:r>
        <w:rPr>
          <w:spacing w:val="-12"/>
          <w:sz w:val="28"/>
        </w:rPr>
        <w:t xml:space="preserve"> </w:t>
      </w:r>
      <w:r>
        <w:rPr>
          <w:sz w:val="28"/>
        </w:rPr>
        <w:t>block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one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68"/>
          <w:sz w:val="28"/>
        </w:rPr>
        <w:t xml:space="preserve"> </w:t>
      </w:r>
      <w:r>
        <w:rPr>
          <w:sz w:val="28"/>
        </w:rPr>
        <w:t>board.</w:t>
      </w:r>
    </w:p>
    <w:p>
      <w:pPr>
        <w:spacing w:after="0" w:line="355" w:lineRule="auto"/>
        <w:jc w:val="both"/>
        <w:rPr>
          <w:rFonts w:ascii="Symbol" w:hAnsi="Symbol"/>
          <w:sz w:val="20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2"/>
        <w:spacing w:before="60"/>
        <w:ind w:left="651"/>
        <w:jc w:val="both"/>
      </w:pPr>
      <w:bookmarkStart w:id="19" w:name="CHAPTER 4"/>
      <w:bookmarkEnd w:id="19"/>
      <w:r>
        <w:t>CHAPTER</w:t>
      </w:r>
      <w:r>
        <w:rPr>
          <w:spacing w:val="-10"/>
        </w:rPr>
        <w:t xml:space="preserve"> </w:t>
      </w:r>
      <w:r>
        <w:t>4</w:t>
      </w:r>
    </w:p>
    <w:p>
      <w:pPr>
        <w:pStyle w:val="6"/>
        <w:rPr>
          <w:b/>
          <w:sz w:val="34"/>
        </w:rPr>
      </w:pPr>
    </w:p>
    <w:p>
      <w:pPr>
        <w:pStyle w:val="6"/>
        <w:rPr>
          <w:b/>
          <w:sz w:val="34"/>
        </w:rPr>
      </w:pPr>
    </w:p>
    <w:p>
      <w:pPr>
        <w:pStyle w:val="3"/>
        <w:numPr>
          <w:ilvl w:val="1"/>
          <w:numId w:val="10"/>
        </w:numPr>
        <w:tabs>
          <w:tab w:val="left" w:pos="1077"/>
        </w:tabs>
        <w:spacing w:before="203" w:after="0" w:line="240" w:lineRule="auto"/>
        <w:ind w:left="1076" w:right="0" w:hanging="426"/>
        <w:jc w:val="left"/>
      </w:pPr>
      <w:bookmarkStart w:id="20" w:name="4.1EMBEDDED SYSTEM"/>
      <w:bookmarkEnd w:id="20"/>
      <w:r>
        <w:t>EMBEDDED</w:t>
      </w:r>
      <w:r>
        <w:rPr>
          <w:spacing w:val="-10"/>
        </w:rPr>
        <w:t xml:space="preserve"> </w:t>
      </w:r>
      <w:r>
        <w:t>SYSTEM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270" w:line="360" w:lineRule="auto"/>
        <w:ind w:left="651" w:right="108"/>
        <w:jc w:val="both"/>
      </w:pPr>
      <w:r>
        <w:t>Embedded systems are controllers with on chip control. They consist of</w:t>
      </w:r>
      <w:r>
        <w:rPr>
          <w:spacing w:val="1"/>
        </w:rPr>
        <w:t xml:space="preserve"> </w:t>
      </w:r>
      <w:r>
        <w:t>microcontrollers, input and output devices, memories etc., on chip and they</w:t>
      </w:r>
      <w:r>
        <w:rPr>
          <w:spacing w:val="1"/>
        </w:rPr>
        <w:t xml:space="preserve"> </w:t>
      </w:r>
      <w:r>
        <w:t>can be used for a specific application. A small computer designed in a single</w:t>
      </w:r>
      <w:r>
        <w:rPr>
          <w:spacing w:val="-67"/>
        </w:rPr>
        <w:t xml:space="preserve"> </w:t>
      </w:r>
      <w:r>
        <w:t>chip is called a single chip microcomputer. A single chip microcomputer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microprocessor</w:t>
      </w:r>
      <w:r>
        <w:rPr>
          <w:spacing w:val="1"/>
        </w:rPr>
        <w:t xml:space="preserve"> </w:t>
      </w:r>
      <w:r>
        <w:t>RAM,</w:t>
      </w:r>
      <w:r>
        <w:rPr>
          <w:spacing w:val="1"/>
        </w:rPr>
        <w:t xml:space="preserve"> </w:t>
      </w:r>
      <w:r>
        <w:t>ROM,</w:t>
      </w:r>
      <w:r>
        <w:rPr>
          <w:spacing w:val="1"/>
        </w:rPr>
        <w:t xml:space="preserve"> </w:t>
      </w:r>
      <w:r>
        <w:t>timer,</w:t>
      </w:r>
      <w:r>
        <w:rPr>
          <w:spacing w:val="1"/>
        </w:rPr>
        <w:t xml:space="preserve"> </w:t>
      </w:r>
      <w:r>
        <w:t>interrupt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peripheral controller in a single chip. This single chip microcomputer is also</w:t>
      </w:r>
      <w:r>
        <w:rPr>
          <w:spacing w:val="-67"/>
        </w:rPr>
        <w:t xml:space="preserve"> </w:t>
      </w:r>
      <w:r>
        <w:t>called as microcontroller; These Microcontrollers are used for variety of</w:t>
      </w:r>
      <w:r>
        <w:rPr>
          <w:spacing w:val="1"/>
        </w:rPr>
        <w:t xml:space="preserve"> </w:t>
      </w:r>
      <w:r>
        <w:rPr>
          <w:spacing w:val="-1"/>
        </w:rPr>
        <w:t>applications</w:t>
      </w:r>
      <w:r>
        <w:rPr>
          <w:spacing w:val="-14"/>
        </w:rPr>
        <w:t xml:space="preserve"> </w:t>
      </w:r>
      <w:r>
        <w:rPr>
          <w:spacing w:val="-1"/>
        </w:rPr>
        <w:t>where</w:t>
      </w:r>
      <w:r>
        <w:rPr>
          <w:spacing w:val="-11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replaces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computer.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usage</w:t>
      </w:r>
      <w:r>
        <w:rPr>
          <w:spacing w:val="-1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microcomputer</w:t>
      </w:r>
      <w:r>
        <w:rPr>
          <w:spacing w:val="-67"/>
        </w:rPr>
        <w:t xml:space="preserve"> </w:t>
      </w:r>
      <w:r>
        <w:t>for a specific application, in which the microcontrollers a part of application,</w:t>
      </w:r>
      <w:r>
        <w:rPr>
          <w:spacing w:val="-6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Embedded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time</w:t>
      </w:r>
      <w:r>
        <w:rPr>
          <w:spacing w:val="-67"/>
        </w:rPr>
        <w:t xml:space="preserve"> </w:t>
      </w:r>
      <w:r>
        <w:t>applications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high</w:t>
      </w:r>
      <w:r>
        <w:rPr>
          <w:spacing w:val="-13"/>
        </w:rPr>
        <w:t xml:space="preserve"> </w:t>
      </w:r>
      <w:r>
        <w:t>reliability,</w:t>
      </w:r>
      <w:r>
        <w:rPr>
          <w:spacing w:val="-2"/>
        </w:rPr>
        <w:t xml:space="preserve"> </w:t>
      </w:r>
      <w:r>
        <w:t>accuracy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precision,</w:t>
      </w:r>
      <w:r>
        <w:rPr>
          <w:spacing w:val="-5"/>
        </w:rPr>
        <w:t xml:space="preserve"> </w:t>
      </w:r>
      <w:r>
        <w:t>Embedded</w:t>
      </w:r>
      <w:r>
        <w:rPr>
          <w:spacing w:val="-8"/>
        </w:rPr>
        <w:t xml:space="preserve"> </w:t>
      </w:r>
      <w:r>
        <w:t>systems</w:t>
      </w:r>
      <w:r>
        <w:rPr>
          <w:spacing w:val="-68"/>
        </w:rPr>
        <w:t xml:space="preserve"> </w:t>
      </w:r>
      <w:r>
        <w:t>are operated with Real Time Operating systems like WinCE, RT Linux,</w:t>
      </w:r>
      <w:r>
        <w:rPr>
          <w:spacing w:val="1"/>
        </w:rPr>
        <w:t xml:space="preserve"> </w:t>
      </w:r>
      <w:r>
        <w:t>VxWorks, PSOS, etc.., Embedded systems are very popular these days Most</w:t>
      </w:r>
      <w:r>
        <w:rPr>
          <w:spacing w:val="-67"/>
        </w:rPr>
        <w:t xml:space="preserve"> </w:t>
      </w:r>
      <w:r>
        <w:t>of the Electrical, Electronics, Mechanical, Chemical, Industrial, Medical,</w:t>
      </w:r>
      <w:r>
        <w:rPr>
          <w:spacing w:val="1"/>
        </w:rPr>
        <w:t xml:space="preserve"> </w:t>
      </w:r>
      <w:r>
        <w:t>Space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embedded</w:t>
      </w:r>
      <w:r>
        <w:rPr>
          <w:spacing w:val="-7"/>
        </w:rPr>
        <w:t xml:space="preserve"> </w:t>
      </w:r>
      <w:r>
        <w:t>systems in</w:t>
      </w:r>
      <w:r>
        <w:rPr>
          <w:spacing w:val="-12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applications</w:t>
      </w:r>
    </w:p>
    <w:p>
      <w:pPr>
        <w:pStyle w:val="6"/>
        <w:rPr>
          <w:sz w:val="30"/>
        </w:rPr>
      </w:pPr>
    </w:p>
    <w:p>
      <w:pPr>
        <w:pStyle w:val="6"/>
        <w:spacing w:before="7"/>
        <w:rPr>
          <w:sz w:val="40"/>
        </w:rPr>
      </w:pPr>
    </w:p>
    <w:p>
      <w:pPr>
        <w:pStyle w:val="3"/>
        <w:numPr>
          <w:ilvl w:val="1"/>
          <w:numId w:val="10"/>
        </w:numPr>
        <w:tabs>
          <w:tab w:val="left" w:pos="1077"/>
        </w:tabs>
        <w:spacing w:before="0" w:after="0" w:line="240" w:lineRule="auto"/>
        <w:ind w:left="1076" w:right="0" w:hanging="426"/>
        <w:jc w:val="left"/>
      </w:pPr>
      <w:bookmarkStart w:id="21" w:name="4.2ROLE OF EMBEDDED SYSTEM"/>
      <w:bookmarkEnd w:id="21"/>
      <w:r>
        <w:t>ROLE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EMBEDDED</w:t>
      </w:r>
      <w:r>
        <w:rPr>
          <w:spacing w:val="-6"/>
        </w:rPr>
        <w:t xml:space="preserve"> </w:t>
      </w:r>
      <w:r>
        <w:t>SYSTEM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5"/>
        <w:rPr>
          <w:b/>
          <w:sz w:val="23"/>
        </w:rPr>
      </w:pPr>
    </w:p>
    <w:p>
      <w:pPr>
        <w:pStyle w:val="6"/>
        <w:spacing w:line="360" w:lineRule="auto"/>
        <w:ind w:left="651" w:right="112" w:firstLine="72"/>
        <w:jc w:val="both"/>
      </w:pPr>
      <w:r>
        <w:t>Embedded systems are compact, smart, efficient, and economical and user</w:t>
      </w:r>
      <w:r>
        <w:rPr>
          <w:spacing w:val="1"/>
        </w:rPr>
        <w:t xml:space="preserve"> </w:t>
      </w:r>
      <w:r>
        <w:t>friendly, they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closed systems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real</w:t>
      </w:r>
      <w:r>
        <w:rPr>
          <w:spacing w:val="-7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situation very</w:t>
      </w:r>
      <w:r>
        <w:rPr>
          <w:spacing w:val="-67"/>
        </w:rPr>
        <w:t xml:space="preserve"> </w:t>
      </w:r>
      <w:r>
        <w:t>fast,</w:t>
      </w:r>
    </w:p>
    <w:p>
      <w:pPr>
        <w:spacing w:after="0" w:line="360" w:lineRule="auto"/>
        <w:jc w:val="both"/>
        <w:sectPr>
          <w:pgSz w:w="11910" w:h="16840"/>
          <w:pgMar w:top="136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360" w:lineRule="auto"/>
        <w:ind w:left="651" w:right="117"/>
        <w:jc w:val="both"/>
      </w:pPr>
      <w:r>
        <w:t>closed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means,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embedded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chip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hence,</w:t>
      </w:r>
      <w:r>
        <w:rPr>
          <w:spacing w:val="-8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external</w:t>
      </w:r>
      <w:r>
        <w:rPr>
          <w:spacing w:val="-17"/>
        </w:rPr>
        <w:t xml:space="preserve"> </w:t>
      </w:r>
      <w:r>
        <w:t>requirement</w:t>
      </w:r>
      <w:r>
        <w:rPr>
          <w:spacing w:val="-8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functioning.</w:t>
      </w:r>
    </w:p>
    <w:p>
      <w:pPr>
        <w:pStyle w:val="6"/>
        <w:rPr>
          <w:sz w:val="30"/>
        </w:rPr>
      </w:pPr>
    </w:p>
    <w:p>
      <w:pPr>
        <w:pStyle w:val="6"/>
        <w:rPr>
          <w:sz w:val="40"/>
        </w:rPr>
      </w:pPr>
    </w:p>
    <w:p>
      <w:pPr>
        <w:pStyle w:val="3"/>
        <w:numPr>
          <w:ilvl w:val="1"/>
          <w:numId w:val="10"/>
        </w:numPr>
        <w:tabs>
          <w:tab w:val="left" w:pos="1077"/>
        </w:tabs>
        <w:spacing w:before="0" w:after="0" w:line="240" w:lineRule="auto"/>
        <w:ind w:left="1076" w:right="0" w:hanging="426"/>
        <w:jc w:val="left"/>
      </w:pPr>
      <w:bookmarkStart w:id="22" w:name="4.3APPLICATIONS OF EMBEDDED SYSTEM"/>
      <w:bookmarkEnd w:id="22"/>
      <w:r>
        <w:t>APPLICATIONS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EMBEDDED</w:t>
      </w:r>
      <w:r>
        <w:rPr>
          <w:spacing w:val="-10"/>
        </w:rPr>
        <w:t xml:space="preserve"> </w:t>
      </w:r>
      <w:r>
        <w:t>SYSTEM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8"/>
        <w:rPr>
          <w:b/>
          <w:sz w:val="23"/>
        </w:rPr>
      </w:pPr>
    </w:p>
    <w:p>
      <w:pPr>
        <w:pStyle w:val="8"/>
        <w:numPr>
          <w:ilvl w:val="0"/>
          <w:numId w:val="11"/>
        </w:numPr>
        <w:tabs>
          <w:tab w:val="left" w:pos="652"/>
        </w:tabs>
        <w:spacing w:before="0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Robotics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65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Aviation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58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Telecommunication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Broadcasting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63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Mobile</w:t>
      </w:r>
      <w:r>
        <w:rPr>
          <w:spacing w:val="-9"/>
          <w:sz w:val="28"/>
        </w:rPr>
        <w:t xml:space="preserve"> </w:t>
      </w:r>
      <w:r>
        <w:rPr>
          <w:sz w:val="28"/>
        </w:rPr>
        <w:t>Phones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mobiles</w:t>
      </w:r>
      <w:r>
        <w:rPr>
          <w:spacing w:val="-7"/>
          <w:sz w:val="28"/>
        </w:rPr>
        <w:t xml:space="preserve"> </w:t>
      </w:r>
      <w:r>
        <w:rPr>
          <w:sz w:val="28"/>
        </w:rPr>
        <w:t>networking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58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Satellite</w:t>
      </w:r>
      <w:r>
        <w:rPr>
          <w:spacing w:val="-8"/>
          <w:sz w:val="28"/>
        </w:rPr>
        <w:t xml:space="preserve"> </w:t>
      </w:r>
      <w:r>
        <w:rPr>
          <w:sz w:val="28"/>
        </w:rPr>
        <w:t>Communication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63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Blue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63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Electronic</w:t>
      </w:r>
      <w:r>
        <w:rPr>
          <w:spacing w:val="-10"/>
          <w:sz w:val="28"/>
        </w:rPr>
        <w:t xml:space="preserve"> </w:t>
      </w:r>
      <w:r>
        <w:rPr>
          <w:sz w:val="28"/>
        </w:rPr>
        <w:t>sensors</w:t>
      </w:r>
    </w:p>
    <w:p>
      <w:pPr>
        <w:pStyle w:val="8"/>
        <w:numPr>
          <w:ilvl w:val="0"/>
          <w:numId w:val="11"/>
        </w:numPr>
        <w:tabs>
          <w:tab w:val="left" w:pos="652"/>
        </w:tabs>
        <w:spacing w:before="158" w:after="0" w:line="240" w:lineRule="auto"/>
        <w:ind w:left="652" w:right="0" w:hanging="361"/>
        <w:jc w:val="left"/>
        <w:rPr>
          <w:sz w:val="28"/>
        </w:rPr>
      </w:pPr>
      <w:r>
        <w:rPr>
          <w:sz w:val="28"/>
        </w:rPr>
        <w:t>Home</w:t>
      </w:r>
      <w:r>
        <w:rPr>
          <w:spacing w:val="-5"/>
          <w:sz w:val="28"/>
        </w:rPr>
        <w:t xml:space="preserve"> </w:t>
      </w:r>
      <w:r>
        <w:rPr>
          <w:sz w:val="28"/>
        </w:rPr>
        <w:t>Appliances</w:t>
      </w:r>
      <w:r>
        <w:rPr>
          <w:spacing w:val="-8"/>
          <w:sz w:val="28"/>
        </w:rPr>
        <w:t xml:space="preserve"> </w:t>
      </w:r>
      <w:r>
        <w:rPr>
          <w:sz w:val="28"/>
        </w:rPr>
        <w:t>etc.</w:t>
      </w:r>
    </w:p>
    <w:p>
      <w:pPr>
        <w:pStyle w:val="6"/>
        <w:rPr>
          <w:sz w:val="30"/>
        </w:rPr>
      </w:pPr>
    </w:p>
    <w:p>
      <w:pPr>
        <w:pStyle w:val="6"/>
        <w:rPr>
          <w:sz w:val="30"/>
        </w:rPr>
      </w:pPr>
    </w:p>
    <w:p>
      <w:pPr>
        <w:pStyle w:val="6"/>
        <w:rPr>
          <w:sz w:val="24"/>
        </w:rPr>
      </w:pPr>
    </w:p>
    <w:p>
      <w:pPr>
        <w:pStyle w:val="3"/>
        <w:numPr>
          <w:ilvl w:val="1"/>
          <w:numId w:val="10"/>
        </w:numPr>
        <w:tabs>
          <w:tab w:val="left" w:pos="1077"/>
        </w:tabs>
        <w:spacing w:before="1" w:after="0" w:line="240" w:lineRule="auto"/>
        <w:ind w:left="1076" w:right="0" w:hanging="426"/>
        <w:jc w:val="left"/>
      </w:pPr>
      <w:bookmarkStart w:id="23" w:name="4.4PERIPHERALS"/>
      <w:bookmarkEnd w:id="23"/>
      <w:r>
        <w:t>PERIPHERALS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7"/>
        <w:rPr>
          <w:b/>
          <w:sz w:val="23"/>
        </w:rPr>
      </w:pPr>
    </w:p>
    <w:p>
      <w:pPr>
        <w:pStyle w:val="6"/>
        <w:ind w:left="651"/>
        <w:jc w:val="both"/>
      </w:pPr>
      <w:r>
        <w:t>Embedded</w:t>
      </w:r>
      <w:r>
        <w:rPr>
          <w:spacing w:val="-8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talk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world via</w:t>
      </w:r>
      <w:r>
        <w:rPr>
          <w:spacing w:val="-3"/>
        </w:rPr>
        <w:t xml:space="preserve"> </w:t>
      </w:r>
      <w:r>
        <w:t>peripherals,</w:t>
      </w:r>
      <w:r>
        <w:rPr>
          <w:spacing w:val="-4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as:</w:t>
      </w:r>
    </w:p>
    <w:p>
      <w:pPr>
        <w:pStyle w:val="6"/>
        <w:spacing w:before="10"/>
        <w:rPr>
          <w:sz w:val="27"/>
        </w:rPr>
      </w:pPr>
    </w:p>
    <w:p>
      <w:pPr>
        <w:pStyle w:val="8"/>
        <w:numPr>
          <w:ilvl w:val="0"/>
          <w:numId w:val="9"/>
        </w:numPr>
        <w:tabs>
          <w:tab w:val="left" w:pos="723"/>
          <w:tab w:val="left" w:pos="724"/>
        </w:tabs>
        <w:spacing w:before="0" w:after="0" w:line="240" w:lineRule="auto"/>
        <w:ind w:left="724" w:right="0" w:hanging="433"/>
        <w:jc w:val="left"/>
        <w:rPr>
          <w:rFonts w:ascii="Symbol" w:hAnsi="Symbol"/>
          <w:sz w:val="28"/>
        </w:rPr>
      </w:pPr>
      <w:r>
        <w:rPr>
          <w:sz w:val="28"/>
        </w:rPr>
        <w:t>Serial</w:t>
      </w:r>
      <w:r>
        <w:rPr>
          <w:spacing w:val="-10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-10"/>
          <w:sz w:val="28"/>
        </w:rPr>
        <w:t xml:space="preserve"> </w:t>
      </w:r>
      <w:r>
        <w:rPr>
          <w:sz w:val="28"/>
        </w:rPr>
        <w:t>Interfaces</w:t>
      </w:r>
      <w:r>
        <w:rPr>
          <w:spacing w:val="-6"/>
          <w:sz w:val="28"/>
        </w:rPr>
        <w:t xml:space="preserve"> </w:t>
      </w:r>
      <w:r>
        <w:rPr>
          <w:sz w:val="28"/>
        </w:rPr>
        <w:t>(SCI):</w:t>
      </w:r>
      <w:r>
        <w:rPr>
          <w:spacing w:val="-10"/>
          <w:sz w:val="28"/>
        </w:rPr>
        <w:t xml:space="preserve"> </w:t>
      </w:r>
      <w:r>
        <w:rPr>
          <w:sz w:val="28"/>
        </w:rPr>
        <w:t>RS-232,</w:t>
      </w:r>
      <w:r>
        <w:rPr>
          <w:spacing w:val="-3"/>
          <w:sz w:val="28"/>
        </w:rPr>
        <w:t xml:space="preserve"> </w:t>
      </w:r>
      <w:r>
        <w:rPr>
          <w:sz w:val="28"/>
        </w:rPr>
        <w:t>RS-422,</w:t>
      </w:r>
      <w:r>
        <w:rPr>
          <w:spacing w:val="-2"/>
          <w:sz w:val="28"/>
        </w:rPr>
        <w:t xml:space="preserve"> </w:t>
      </w:r>
      <w:r>
        <w:rPr>
          <w:sz w:val="28"/>
        </w:rPr>
        <w:t>RS-485</w:t>
      </w:r>
      <w:r>
        <w:rPr>
          <w:spacing w:val="-6"/>
          <w:sz w:val="28"/>
        </w:rPr>
        <w:t xml:space="preserve"> </w:t>
      </w:r>
      <w:r>
        <w:rPr>
          <w:sz w:val="28"/>
        </w:rPr>
        <w:t>etc.</w:t>
      </w:r>
    </w:p>
    <w:p>
      <w:pPr>
        <w:pStyle w:val="8"/>
        <w:numPr>
          <w:ilvl w:val="0"/>
          <w:numId w:val="9"/>
        </w:numPr>
        <w:tabs>
          <w:tab w:val="left" w:pos="651"/>
          <w:tab w:val="left" w:pos="652"/>
        </w:tabs>
        <w:spacing w:before="159" w:after="0" w:line="345" w:lineRule="auto"/>
        <w:ind w:left="651" w:right="712" w:hanging="360"/>
        <w:jc w:val="left"/>
        <w:rPr>
          <w:rFonts w:ascii="Symbol" w:hAnsi="Symbol"/>
          <w:sz w:val="28"/>
        </w:rPr>
      </w:pPr>
      <w:r>
        <w:rPr>
          <w:sz w:val="28"/>
        </w:rPr>
        <w:t>Synchronous Serial Communication Interface: I2C, SPI, SSC and ESSI</w:t>
      </w:r>
      <w:r>
        <w:rPr>
          <w:spacing w:val="-67"/>
          <w:sz w:val="28"/>
        </w:rPr>
        <w:t xml:space="preserve"> </w:t>
      </w:r>
      <w:r>
        <w:rPr>
          <w:sz w:val="28"/>
        </w:rPr>
        <w:t>(Enhanced</w:t>
      </w:r>
      <w:r>
        <w:rPr>
          <w:spacing w:val="-3"/>
          <w:sz w:val="28"/>
        </w:rPr>
        <w:t xml:space="preserve"> </w:t>
      </w:r>
      <w:r>
        <w:rPr>
          <w:sz w:val="28"/>
        </w:rPr>
        <w:t>Synchronous Serial</w:t>
      </w:r>
      <w:r>
        <w:rPr>
          <w:spacing w:val="-5"/>
          <w:sz w:val="28"/>
        </w:rPr>
        <w:t xml:space="preserve"> </w:t>
      </w:r>
      <w:r>
        <w:rPr>
          <w:sz w:val="28"/>
        </w:rPr>
        <w:t>Interface)</w:t>
      </w:r>
    </w:p>
    <w:p>
      <w:pPr>
        <w:pStyle w:val="8"/>
        <w:numPr>
          <w:ilvl w:val="0"/>
          <w:numId w:val="9"/>
        </w:numPr>
        <w:tabs>
          <w:tab w:val="left" w:pos="723"/>
          <w:tab w:val="left" w:pos="724"/>
        </w:tabs>
        <w:spacing w:before="14" w:after="0" w:line="240" w:lineRule="auto"/>
        <w:ind w:left="724" w:right="0" w:hanging="433"/>
        <w:jc w:val="left"/>
        <w:rPr>
          <w:rFonts w:ascii="Symbol" w:hAnsi="Symbol"/>
          <w:sz w:val="28"/>
        </w:rPr>
      </w:pPr>
      <w:r>
        <w:rPr>
          <w:sz w:val="28"/>
        </w:rPr>
        <w:t>Universal</w:t>
      </w:r>
      <w:r>
        <w:rPr>
          <w:spacing w:val="-13"/>
          <w:sz w:val="28"/>
        </w:rPr>
        <w:t xml:space="preserve"> </w:t>
      </w:r>
      <w:r>
        <w:rPr>
          <w:sz w:val="28"/>
        </w:rPr>
        <w:t>Serial</w:t>
      </w:r>
      <w:r>
        <w:rPr>
          <w:spacing w:val="-9"/>
          <w:sz w:val="28"/>
        </w:rPr>
        <w:t xml:space="preserve"> </w:t>
      </w:r>
      <w:r>
        <w:rPr>
          <w:sz w:val="28"/>
        </w:rPr>
        <w:t>Bus</w:t>
      </w:r>
      <w:r>
        <w:rPr>
          <w:spacing w:val="-2"/>
          <w:sz w:val="28"/>
        </w:rPr>
        <w:t xml:space="preserve"> </w:t>
      </w:r>
      <w:r>
        <w:rPr>
          <w:sz w:val="28"/>
        </w:rPr>
        <w:t>(USB)</w:t>
      </w:r>
    </w:p>
    <w:p>
      <w:pPr>
        <w:pStyle w:val="8"/>
        <w:numPr>
          <w:ilvl w:val="0"/>
          <w:numId w:val="9"/>
        </w:numPr>
        <w:tabs>
          <w:tab w:val="left" w:pos="651"/>
          <w:tab w:val="left" w:pos="652"/>
        </w:tabs>
        <w:spacing w:before="161" w:after="0" w:line="240" w:lineRule="auto"/>
        <w:ind w:left="652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Multi</w:t>
      </w:r>
      <w:r>
        <w:rPr>
          <w:spacing w:val="-10"/>
          <w:sz w:val="28"/>
        </w:rPr>
        <w:t xml:space="preserve"> </w:t>
      </w:r>
      <w:r>
        <w:rPr>
          <w:sz w:val="28"/>
        </w:rPr>
        <w:t>Media</w:t>
      </w:r>
      <w:r>
        <w:rPr>
          <w:spacing w:val="-4"/>
          <w:sz w:val="28"/>
        </w:rPr>
        <w:t xml:space="preserve"> </w:t>
      </w:r>
      <w:r>
        <w:rPr>
          <w:sz w:val="28"/>
        </w:rPr>
        <w:t>Cards</w:t>
      </w:r>
      <w:r>
        <w:rPr>
          <w:spacing w:val="-5"/>
          <w:sz w:val="28"/>
        </w:rPr>
        <w:t xml:space="preserve"> </w:t>
      </w:r>
      <w:r>
        <w:rPr>
          <w:sz w:val="28"/>
        </w:rPr>
        <w:t>(SD</w:t>
      </w:r>
      <w:r>
        <w:rPr>
          <w:spacing w:val="-3"/>
          <w:sz w:val="28"/>
        </w:rPr>
        <w:t xml:space="preserve"> </w:t>
      </w:r>
      <w:r>
        <w:rPr>
          <w:sz w:val="28"/>
        </w:rPr>
        <w:t>Cards,</w:t>
      </w:r>
      <w:r>
        <w:rPr>
          <w:spacing w:val="-5"/>
          <w:sz w:val="28"/>
        </w:rPr>
        <w:t xml:space="preserve"> </w:t>
      </w:r>
      <w:r>
        <w:rPr>
          <w:sz w:val="28"/>
        </w:rPr>
        <w:t>Compact Flash</w:t>
      </w:r>
      <w:r>
        <w:rPr>
          <w:spacing w:val="-13"/>
          <w:sz w:val="28"/>
        </w:rPr>
        <w:t xml:space="preserve"> </w:t>
      </w:r>
      <w:r>
        <w:rPr>
          <w:sz w:val="28"/>
        </w:rPr>
        <w:t>etc.)</w:t>
      </w:r>
    </w:p>
    <w:p>
      <w:pPr>
        <w:pStyle w:val="8"/>
        <w:numPr>
          <w:ilvl w:val="0"/>
          <w:numId w:val="9"/>
        </w:numPr>
        <w:tabs>
          <w:tab w:val="left" w:pos="723"/>
          <w:tab w:val="left" w:pos="724"/>
        </w:tabs>
        <w:spacing w:before="159" w:after="0" w:line="240" w:lineRule="auto"/>
        <w:ind w:left="724" w:right="0" w:hanging="433"/>
        <w:jc w:val="left"/>
        <w:rPr>
          <w:rFonts w:ascii="Symbol" w:hAnsi="Symbol"/>
          <w:sz w:val="28"/>
        </w:rPr>
      </w:pPr>
      <w:r>
        <w:rPr>
          <w:sz w:val="28"/>
        </w:rPr>
        <w:t>Networks:</w:t>
      </w:r>
      <w:r>
        <w:rPr>
          <w:spacing w:val="-10"/>
          <w:sz w:val="28"/>
        </w:rPr>
        <w:t xml:space="preserve"> </w:t>
      </w:r>
      <w:r>
        <w:rPr>
          <w:sz w:val="28"/>
        </w:rPr>
        <w:t>Ethernet,</w:t>
      </w:r>
      <w:r>
        <w:rPr>
          <w:spacing w:val="-2"/>
          <w:sz w:val="28"/>
        </w:rPr>
        <w:t xml:space="preserve"> </w:t>
      </w:r>
      <w:r>
        <w:rPr>
          <w:sz w:val="28"/>
        </w:rPr>
        <w:t>Lon</w:t>
      </w:r>
      <w:r>
        <w:rPr>
          <w:spacing w:val="-10"/>
          <w:sz w:val="28"/>
        </w:rPr>
        <w:t xml:space="preserve"> </w:t>
      </w:r>
      <w:r>
        <w:rPr>
          <w:sz w:val="28"/>
        </w:rPr>
        <w:t>Works,</w:t>
      </w:r>
      <w:r>
        <w:rPr>
          <w:spacing w:val="-3"/>
          <w:sz w:val="28"/>
        </w:rPr>
        <w:t xml:space="preserve"> </w:t>
      </w:r>
      <w:r>
        <w:rPr>
          <w:sz w:val="28"/>
        </w:rPr>
        <w:t>etc.</w:t>
      </w:r>
    </w:p>
    <w:p>
      <w:pPr>
        <w:pStyle w:val="8"/>
        <w:numPr>
          <w:ilvl w:val="0"/>
          <w:numId w:val="9"/>
        </w:numPr>
        <w:tabs>
          <w:tab w:val="left" w:pos="651"/>
          <w:tab w:val="left" w:pos="652"/>
        </w:tabs>
        <w:spacing w:before="161" w:after="0" w:line="240" w:lineRule="auto"/>
        <w:ind w:left="652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Fieldbuses:</w:t>
      </w:r>
      <w:r>
        <w:rPr>
          <w:spacing w:val="-14"/>
          <w:sz w:val="28"/>
        </w:rPr>
        <w:t xml:space="preserve"> </w:t>
      </w:r>
      <w:r>
        <w:rPr>
          <w:sz w:val="28"/>
        </w:rPr>
        <w:t>CAN-Bus,</w:t>
      </w:r>
      <w:r>
        <w:rPr>
          <w:spacing w:val="-3"/>
          <w:sz w:val="28"/>
        </w:rPr>
        <w:t xml:space="preserve"> </w:t>
      </w:r>
      <w:r>
        <w:rPr>
          <w:sz w:val="28"/>
        </w:rPr>
        <w:t>LIN-Bus,</w:t>
      </w:r>
      <w:r>
        <w:rPr>
          <w:spacing w:val="-4"/>
          <w:sz w:val="28"/>
        </w:rPr>
        <w:t xml:space="preserve"> </w:t>
      </w:r>
      <w:r>
        <w:rPr>
          <w:sz w:val="28"/>
        </w:rPr>
        <w:t>PROFIBUS,</w:t>
      </w:r>
      <w:r>
        <w:rPr>
          <w:spacing w:val="-6"/>
          <w:sz w:val="28"/>
        </w:rPr>
        <w:t xml:space="preserve"> </w:t>
      </w:r>
      <w:r>
        <w:rPr>
          <w:sz w:val="28"/>
        </w:rPr>
        <w:t>etc.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8"/>
        <w:numPr>
          <w:ilvl w:val="0"/>
          <w:numId w:val="9"/>
        </w:numPr>
        <w:tabs>
          <w:tab w:val="left" w:pos="651"/>
          <w:tab w:val="left" w:pos="652"/>
        </w:tabs>
        <w:spacing w:before="74" w:after="0" w:line="240" w:lineRule="auto"/>
        <w:ind w:left="652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Timers:</w:t>
      </w:r>
      <w:r>
        <w:rPr>
          <w:spacing w:val="-15"/>
          <w:sz w:val="28"/>
        </w:rPr>
        <w:t xml:space="preserve"> </w:t>
      </w:r>
      <w:r>
        <w:rPr>
          <w:sz w:val="28"/>
        </w:rPr>
        <w:t>PLL(s),</w:t>
      </w:r>
      <w:r>
        <w:rPr>
          <w:spacing w:val="-3"/>
          <w:sz w:val="28"/>
        </w:rPr>
        <w:t xml:space="preserve"> </w:t>
      </w:r>
      <w:r>
        <w:rPr>
          <w:sz w:val="28"/>
        </w:rPr>
        <w:t>Capture/Compare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Time</w:t>
      </w:r>
      <w:r>
        <w:rPr>
          <w:spacing w:val="-7"/>
          <w:sz w:val="28"/>
        </w:rPr>
        <w:t xml:space="preserve"> </w:t>
      </w:r>
      <w:r>
        <w:rPr>
          <w:sz w:val="28"/>
        </w:rPr>
        <w:t>Processing</w:t>
      </w:r>
      <w:r>
        <w:rPr>
          <w:spacing w:val="-9"/>
          <w:sz w:val="28"/>
        </w:rPr>
        <w:t xml:space="preserve"> </w:t>
      </w:r>
      <w:r>
        <w:rPr>
          <w:sz w:val="28"/>
        </w:rPr>
        <w:t>Units</w:t>
      </w:r>
    </w:p>
    <w:p>
      <w:pPr>
        <w:pStyle w:val="8"/>
        <w:numPr>
          <w:ilvl w:val="0"/>
          <w:numId w:val="9"/>
        </w:numPr>
        <w:tabs>
          <w:tab w:val="left" w:pos="651"/>
          <w:tab w:val="left" w:pos="652"/>
        </w:tabs>
        <w:spacing w:before="158" w:after="0" w:line="240" w:lineRule="auto"/>
        <w:ind w:left="652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Discrete</w:t>
      </w:r>
      <w:r>
        <w:rPr>
          <w:spacing w:val="-4"/>
          <w:sz w:val="28"/>
        </w:rPr>
        <w:t xml:space="preserve"> </w:t>
      </w:r>
      <w:r>
        <w:rPr>
          <w:sz w:val="28"/>
        </w:rPr>
        <w:t>IO:</w:t>
      </w:r>
      <w:r>
        <w:rPr>
          <w:spacing w:val="-10"/>
          <w:sz w:val="28"/>
        </w:rPr>
        <w:t xml:space="preserve"> </w:t>
      </w:r>
      <w:r>
        <w:rPr>
          <w:sz w:val="28"/>
        </w:rPr>
        <w:t>aka</w:t>
      </w:r>
      <w:r>
        <w:rPr>
          <w:spacing w:val="-7"/>
          <w:sz w:val="28"/>
        </w:rPr>
        <w:t xml:space="preserve"> </w:t>
      </w:r>
      <w:r>
        <w:rPr>
          <w:sz w:val="28"/>
        </w:rPr>
        <w:t>General</w:t>
      </w:r>
      <w:r>
        <w:rPr>
          <w:spacing w:val="-9"/>
          <w:sz w:val="28"/>
        </w:rPr>
        <w:t xml:space="preserve"> </w:t>
      </w:r>
      <w:r>
        <w:rPr>
          <w:sz w:val="28"/>
        </w:rPr>
        <w:t>Purpose</w:t>
      </w:r>
      <w:r>
        <w:rPr>
          <w:spacing w:val="-7"/>
          <w:sz w:val="28"/>
        </w:rPr>
        <w:t xml:space="preserve"> </w:t>
      </w:r>
      <w:r>
        <w:rPr>
          <w:sz w:val="28"/>
        </w:rPr>
        <w:t>Input/Output</w:t>
      </w:r>
      <w:r>
        <w:rPr>
          <w:spacing w:val="-5"/>
          <w:sz w:val="28"/>
        </w:rPr>
        <w:t xml:space="preserve"> </w:t>
      </w:r>
      <w:r>
        <w:rPr>
          <w:sz w:val="28"/>
        </w:rPr>
        <w:t>(GPIO)</w:t>
      </w:r>
    </w:p>
    <w:p>
      <w:pPr>
        <w:pStyle w:val="8"/>
        <w:numPr>
          <w:ilvl w:val="0"/>
          <w:numId w:val="9"/>
        </w:numPr>
        <w:tabs>
          <w:tab w:val="left" w:pos="651"/>
          <w:tab w:val="left" w:pos="652"/>
        </w:tabs>
        <w:spacing w:before="161" w:after="0" w:line="240" w:lineRule="auto"/>
        <w:ind w:left="652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Analog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Digital/Digital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Analog</w:t>
      </w:r>
      <w:r>
        <w:rPr>
          <w:spacing w:val="-7"/>
          <w:sz w:val="28"/>
        </w:rPr>
        <w:t xml:space="preserve"> </w:t>
      </w:r>
      <w:r>
        <w:rPr>
          <w:sz w:val="28"/>
        </w:rPr>
        <w:t>(ADC/DAC)</w:t>
      </w:r>
    </w:p>
    <w:p>
      <w:pPr>
        <w:pStyle w:val="8"/>
        <w:numPr>
          <w:ilvl w:val="0"/>
          <w:numId w:val="9"/>
        </w:numPr>
        <w:tabs>
          <w:tab w:val="left" w:pos="723"/>
          <w:tab w:val="left" w:pos="724"/>
        </w:tabs>
        <w:spacing w:before="156" w:after="0" w:line="240" w:lineRule="auto"/>
        <w:ind w:left="724" w:right="0" w:hanging="433"/>
        <w:jc w:val="left"/>
        <w:rPr>
          <w:rFonts w:ascii="Symbol" w:hAnsi="Symbol"/>
          <w:sz w:val="28"/>
        </w:rPr>
      </w:pPr>
      <w:r>
        <w:rPr>
          <w:sz w:val="28"/>
        </w:rPr>
        <w:t>Debugging:</w:t>
      </w:r>
      <w:r>
        <w:rPr>
          <w:spacing w:val="-8"/>
          <w:sz w:val="28"/>
        </w:rPr>
        <w:t xml:space="preserve"> </w:t>
      </w:r>
      <w:r>
        <w:rPr>
          <w:sz w:val="28"/>
        </w:rPr>
        <w:t>JTAG,</w:t>
      </w:r>
      <w:r>
        <w:rPr>
          <w:spacing w:val="-2"/>
          <w:sz w:val="28"/>
        </w:rPr>
        <w:t xml:space="preserve"> </w:t>
      </w:r>
      <w:r>
        <w:rPr>
          <w:sz w:val="28"/>
        </w:rPr>
        <w:t>ISP,</w:t>
      </w:r>
      <w:r>
        <w:rPr>
          <w:spacing w:val="-5"/>
          <w:sz w:val="28"/>
        </w:rPr>
        <w:t xml:space="preserve"> </w:t>
      </w:r>
      <w:r>
        <w:rPr>
          <w:sz w:val="28"/>
        </w:rPr>
        <w:t>ICSP,</w:t>
      </w:r>
      <w:r>
        <w:rPr>
          <w:spacing w:val="-5"/>
          <w:sz w:val="28"/>
        </w:rPr>
        <w:t xml:space="preserve"> </w:t>
      </w:r>
      <w:r>
        <w:rPr>
          <w:sz w:val="28"/>
        </w:rPr>
        <w:t>BDM</w:t>
      </w:r>
      <w:r>
        <w:rPr>
          <w:spacing w:val="-2"/>
          <w:sz w:val="28"/>
        </w:rPr>
        <w:t xml:space="preserve"> </w:t>
      </w:r>
      <w:r>
        <w:rPr>
          <w:sz w:val="28"/>
        </w:rPr>
        <w:t>Port,</w:t>
      </w:r>
      <w:r>
        <w:rPr>
          <w:spacing w:val="-5"/>
          <w:sz w:val="28"/>
        </w:rPr>
        <w:t xml:space="preserve"> </w:t>
      </w:r>
      <w:r>
        <w:rPr>
          <w:sz w:val="28"/>
        </w:rPr>
        <w:t>BITP,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DP9</w:t>
      </w:r>
      <w:r>
        <w:rPr>
          <w:spacing w:val="-6"/>
          <w:sz w:val="28"/>
        </w:rPr>
        <w:t xml:space="preserve"> </w:t>
      </w:r>
      <w:r>
        <w:rPr>
          <w:sz w:val="28"/>
        </w:rPr>
        <w:t>ports.</w:t>
      </w:r>
    </w:p>
    <w:p>
      <w:pPr>
        <w:pStyle w:val="6"/>
        <w:spacing w:before="6"/>
      </w:pPr>
    </w:p>
    <w:p>
      <w:pPr>
        <w:pStyle w:val="3"/>
        <w:numPr>
          <w:ilvl w:val="1"/>
          <w:numId w:val="12"/>
        </w:numPr>
        <w:tabs>
          <w:tab w:val="left" w:pos="643"/>
        </w:tabs>
        <w:spacing w:before="0" w:after="0" w:line="475" w:lineRule="auto"/>
        <w:ind w:left="220" w:right="6212" w:firstLine="0"/>
        <w:jc w:val="left"/>
      </w:pPr>
      <w:bookmarkStart w:id="24" w:name="4.2PROJECT IMAGES TOP VIEW"/>
      <w:bookmarkEnd w:id="24"/>
      <w:r>
        <w:t>PROJECT IMAGES</w:t>
      </w:r>
      <w:r>
        <w:rPr>
          <w:spacing w:val="-67"/>
        </w:rPr>
        <w:t xml:space="preserve"> </w:t>
      </w:r>
      <w:r>
        <w:t>TOP VIEW</w: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850265</wp:posOffset>
            </wp:positionH>
            <wp:positionV relativeFrom="paragraph">
              <wp:posOffset>170815</wp:posOffset>
            </wp:positionV>
            <wp:extent cx="5358130" cy="245173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88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spacing w:before="59"/>
        <w:ind w:left="220" w:right="0" w:firstLine="0"/>
        <w:jc w:val="left"/>
        <w:rPr>
          <w:b/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1491615</wp:posOffset>
            </wp:positionH>
            <wp:positionV relativeFrom="paragraph">
              <wp:posOffset>278765</wp:posOffset>
            </wp:positionV>
            <wp:extent cx="3148330" cy="42862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85" cy="428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SIDE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VIEW</w:t>
      </w:r>
    </w:p>
    <w:p>
      <w:pPr>
        <w:spacing w:after="0"/>
        <w:jc w:val="left"/>
        <w:rPr>
          <w:sz w:val="28"/>
        </w:rPr>
        <w:sectPr>
          <w:pgSz w:w="11910" w:h="16840"/>
          <w:pgMar w:top="136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rPr>
          <w:b/>
          <w:sz w:val="20"/>
        </w:rPr>
      </w:pPr>
    </w:p>
    <w:p>
      <w:pPr>
        <w:pStyle w:val="2"/>
        <w:spacing w:before="234" w:line="463" w:lineRule="auto"/>
        <w:ind w:right="5304"/>
      </w:pPr>
      <w:bookmarkStart w:id="25" w:name="CHAPTER 5 CONCLUSION"/>
      <w:bookmarkEnd w:id="25"/>
      <w:r>
        <w:t>CHAPTER 5</w:t>
      </w:r>
      <w:r>
        <w:rPr>
          <w:spacing w:val="1"/>
        </w:rPr>
        <w:t xml:space="preserve"> </w:t>
      </w:r>
      <w:r>
        <w:rPr>
          <w:w w:val="95"/>
        </w:rPr>
        <w:t>CONCLUSION</w:t>
      </w:r>
    </w:p>
    <w:p>
      <w:pPr>
        <w:pStyle w:val="6"/>
        <w:rPr>
          <w:b/>
          <w:sz w:val="34"/>
        </w:rPr>
      </w:pPr>
    </w:p>
    <w:p>
      <w:pPr>
        <w:pStyle w:val="6"/>
        <w:spacing w:before="5"/>
        <w:rPr>
          <w:b/>
          <w:sz w:val="43"/>
        </w:rPr>
      </w:pPr>
    </w:p>
    <w:p>
      <w:pPr>
        <w:pStyle w:val="8"/>
        <w:numPr>
          <w:ilvl w:val="2"/>
          <w:numId w:val="12"/>
        </w:numPr>
        <w:tabs>
          <w:tab w:val="left" w:pos="940"/>
        </w:tabs>
        <w:spacing w:before="0" w:after="0" w:line="475" w:lineRule="auto"/>
        <w:ind w:left="940" w:right="114" w:hanging="360"/>
        <w:jc w:val="both"/>
        <w:rPr>
          <w:sz w:val="28"/>
        </w:rPr>
      </w:pPr>
      <w:r>
        <w:rPr>
          <w:sz w:val="28"/>
        </w:rPr>
        <w:t>A lot of lives have been lost due to falling in the bore well because it</w:t>
      </w:r>
      <w:r>
        <w:rPr>
          <w:spacing w:val="1"/>
          <w:sz w:val="28"/>
        </w:rPr>
        <w:t xml:space="preserve"> </w:t>
      </w:r>
      <w:r>
        <w:rPr>
          <w:sz w:val="28"/>
        </w:rPr>
        <w:t>involves digging a pit beside a bore well which is a time consuming</w:t>
      </w:r>
      <w:r>
        <w:rPr>
          <w:spacing w:val="1"/>
          <w:sz w:val="28"/>
        </w:rPr>
        <w:t xml:space="preserve"> </w:t>
      </w:r>
      <w:r>
        <w:rPr>
          <w:sz w:val="28"/>
        </w:rPr>
        <w:t>process. The proposed system is to overcome all these difficulties. This</w:t>
      </w:r>
      <w:r>
        <w:rPr>
          <w:spacing w:val="1"/>
          <w:sz w:val="28"/>
        </w:rPr>
        <w:t xml:space="preserve"> </w:t>
      </w:r>
      <w:r>
        <w:rPr>
          <w:sz w:val="28"/>
        </w:rPr>
        <w:t>project is used to reduce human efforts for rescuing operations from bore</w:t>
      </w:r>
      <w:r>
        <w:rPr>
          <w:spacing w:val="1"/>
          <w:sz w:val="28"/>
        </w:rPr>
        <w:t xml:space="preserve"> </w:t>
      </w:r>
      <w:r>
        <w:rPr>
          <w:sz w:val="28"/>
        </w:rPr>
        <w:t>well.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performs</w:t>
      </w:r>
      <w:r>
        <w:rPr>
          <w:spacing w:val="1"/>
          <w:sz w:val="28"/>
        </w:rPr>
        <w:t xml:space="preserve"> </w:t>
      </w:r>
      <w:r>
        <w:rPr>
          <w:sz w:val="28"/>
        </w:rPr>
        <w:t>rescue operations in very</w:t>
      </w:r>
      <w:r>
        <w:rPr>
          <w:spacing w:val="1"/>
          <w:sz w:val="28"/>
        </w:rPr>
        <w:t xml:space="preserve"> </w:t>
      </w:r>
      <w:r>
        <w:rPr>
          <w:sz w:val="28"/>
        </w:rPr>
        <w:t>less time</w:t>
      </w:r>
      <w:r>
        <w:rPr>
          <w:spacing w:val="1"/>
          <w:sz w:val="28"/>
        </w:rPr>
        <w:t xml:space="preserve"> </w:t>
      </w:r>
      <w:r>
        <w:rPr>
          <w:sz w:val="28"/>
        </w:rPr>
        <w:t>as compared to</w:t>
      </w:r>
      <w:r>
        <w:rPr>
          <w:spacing w:val="1"/>
          <w:sz w:val="28"/>
        </w:rPr>
        <w:t xml:space="preserve"> </w:t>
      </w:r>
      <w:r>
        <w:rPr>
          <w:sz w:val="28"/>
        </w:rPr>
        <w:t>traditional</w:t>
      </w:r>
      <w:r>
        <w:rPr>
          <w:spacing w:val="-8"/>
          <w:sz w:val="28"/>
        </w:rPr>
        <w:t xml:space="preserve"> </w:t>
      </w:r>
      <w:r>
        <w:rPr>
          <w:sz w:val="28"/>
        </w:rPr>
        <w:t>methods.</w:t>
      </w:r>
      <w:r>
        <w:rPr>
          <w:spacing w:val="-4"/>
          <w:sz w:val="28"/>
        </w:rPr>
        <w:t xml:space="preserve"> </w:t>
      </w:r>
      <w:r>
        <w:rPr>
          <w:sz w:val="28"/>
        </w:rPr>
        <w:t>Thus,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5"/>
          <w:sz w:val="28"/>
        </w:rPr>
        <w:t xml:space="preserve"> </w:t>
      </w:r>
      <w:r>
        <w:rPr>
          <w:sz w:val="28"/>
        </w:rPr>
        <w:t>been</w:t>
      </w:r>
      <w:r>
        <w:rPr>
          <w:spacing w:val="-7"/>
          <w:sz w:val="28"/>
        </w:rPr>
        <w:t xml:space="preserve"> </w:t>
      </w:r>
      <w:r>
        <w:rPr>
          <w:sz w:val="28"/>
        </w:rPr>
        <w:t>designed</w:t>
      </w:r>
      <w:r>
        <w:rPr>
          <w:spacing w:val="-5"/>
          <w:sz w:val="28"/>
        </w:rPr>
        <w:t xml:space="preserve"> </w:t>
      </w:r>
      <w:r>
        <w:rPr>
          <w:sz w:val="28"/>
        </w:rPr>
        <w:t>keeping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entire</w:t>
      </w:r>
      <w:r>
        <w:rPr>
          <w:spacing w:val="-3"/>
          <w:sz w:val="28"/>
        </w:rPr>
        <w:t xml:space="preserve"> </w:t>
      </w:r>
      <w:r>
        <w:rPr>
          <w:sz w:val="28"/>
        </w:rPr>
        <w:t>obstacle</w:t>
      </w:r>
      <w:r>
        <w:rPr>
          <w:spacing w:val="-68"/>
          <w:sz w:val="28"/>
        </w:rPr>
        <w:t xml:space="preserve"> </w:t>
      </w:r>
      <w:r>
        <w:rPr>
          <w:sz w:val="28"/>
        </w:rPr>
        <w:t>in mind that may arise during the operation. We like to conclude with the</w:t>
      </w:r>
      <w:r>
        <w:rPr>
          <w:spacing w:val="1"/>
          <w:sz w:val="28"/>
        </w:rPr>
        <w:t xml:space="preserve"> </w:t>
      </w:r>
      <w:r>
        <w:rPr>
          <w:sz w:val="28"/>
        </w:rPr>
        <w:t>help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my research</w:t>
      </w:r>
      <w:r>
        <w:rPr>
          <w:spacing w:val="-9"/>
          <w:sz w:val="28"/>
        </w:rPr>
        <w:t xml:space="preserve"> </w:t>
      </w:r>
      <w:r>
        <w:rPr>
          <w:sz w:val="28"/>
        </w:rPr>
        <w:t>project</w:t>
      </w:r>
      <w:r>
        <w:rPr>
          <w:spacing w:val="-2"/>
          <w:sz w:val="28"/>
        </w:rPr>
        <w:t xml:space="preserve"> </w:t>
      </w:r>
      <w:r>
        <w:rPr>
          <w:sz w:val="28"/>
        </w:rPr>
        <w:t>able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rescue</w:t>
      </w:r>
      <w:r>
        <w:rPr>
          <w:spacing w:val="4"/>
          <w:sz w:val="28"/>
        </w:rPr>
        <w:t xml:space="preserve"> </w:t>
      </w:r>
      <w:r>
        <w:rPr>
          <w:sz w:val="28"/>
        </w:rPr>
        <w:t>without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5"/>
          <w:sz w:val="28"/>
        </w:rPr>
        <w:t xml:space="preserve"> </w:t>
      </w:r>
      <w:r>
        <w:rPr>
          <w:sz w:val="28"/>
        </w:rPr>
        <w:t>damage.</w:t>
      </w:r>
    </w:p>
    <w:p>
      <w:pPr>
        <w:pStyle w:val="6"/>
        <w:rPr>
          <w:sz w:val="30"/>
        </w:rPr>
      </w:pPr>
    </w:p>
    <w:p>
      <w:pPr>
        <w:pStyle w:val="6"/>
        <w:spacing w:before="6"/>
        <w:rPr>
          <w:sz w:val="40"/>
        </w:rPr>
      </w:pPr>
    </w:p>
    <w:p>
      <w:pPr>
        <w:pStyle w:val="3"/>
        <w:spacing w:before="1"/>
        <w:ind w:left="220"/>
      </w:pPr>
      <w:bookmarkStart w:id="26" w:name="FUTURE SCOPE"/>
      <w:bookmarkEnd w:id="26"/>
      <w:r>
        <w:t>FUTURE</w:t>
      </w:r>
      <w:r>
        <w:rPr>
          <w:spacing w:val="-9"/>
        </w:rPr>
        <w:t xml:space="preserve"> </w:t>
      </w:r>
      <w:r>
        <w:t>SCOPE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6"/>
        <w:spacing w:before="6"/>
        <w:rPr>
          <w:b/>
          <w:sz w:val="23"/>
        </w:rPr>
      </w:pPr>
    </w:p>
    <w:p>
      <w:pPr>
        <w:pStyle w:val="8"/>
        <w:numPr>
          <w:ilvl w:val="2"/>
          <w:numId w:val="12"/>
        </w:numPr>
        <w:tabs>
          <w:tab w:val="left" w:pos="940"/>
        </w:tabs>
        <w:spacing w:before="0" w:after="0" w:line="472" w:lineRule="auto"/>
        <w:ind w:left="940" w:right="121" w:hanging="360"/>
        <w:jc w:val="both"/>
        <w:rPr>
          <w:sz w:val="28"/>
        </w:rPr>
      </w:pP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future</w:t>
      </w:r>
      <w:r>
        <w:rPr>
          <w:spacing w:val="1"/>
          <w:sz w:val="28"/>
        </w:rPr>
        <w:t xml:space="preserve"> </w:t>
      </w:r>
      <w:r>
        <w:rPr>
          <w:sz w:val="28"/>
        </w:rPr>
        <w:t>we</w:t>
      </w:r>
      <w:r>
        <w:rPr>
          <w:spacing w:val="1"/>
          <w:sz w:val="28"/>
        </w:rPr>
        <w:t xml:space="preserve"> </w:t>
      </w:r>
      <w:r>
        <w:rPr>
          <w:sz w:val="28"/>
        </w:rPr>
        <w:t>can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several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1"/>
          <w:sz w:val="28"/>
        </w:rPr>
        <w:t xml:space="preserve"> </w:t>
      </w:r>
      <w:r>
        <w:rPr>
          <w:sz w:val="28"/>
        </w:rPr>
        <w:t>by</w:t>
      </w:r>
      <w:r>
        <w:rPr>
          <w:spacing w:val="1"/>
          <w:sz w:val="28"/>
        </w:rPr>
        <w:t xml:space="preserve"> </w:t>
      </w:r>
      <w:r>
        <w:rPr>
          <w:sz w:val="28"/>
        </w:rPr>
        <w:t>adding</w:t>
      </w:r>
      <w:r>
        <w:rPr>
          <w:spacing w:val="1"/>
          <w:sz w:val="28"/>
        </w:rPr>
        <w:t xml:space="preserve"> </w:t>
      </w:r>
      <w:r>
        <w:rPr>
          <w:sz w:val="28"/>
        </w:rPr>
        <w:t>additional</w:t>
      </w:r>
      <w:r>
        <w:rPr>
          <w:spacing w:val="-17"/>
          <w:sz w:val="28"/>
        </w:rPr>
        <w:t xml:space="preserve"> </w:t>
      </w:r>
      <w:r>
        <w:rPr>
          <w:sz w:val="28"/>
        </w:rPr>
        <w:t>components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12"/>
          <w:sz w:val="28"/>
        </w:rPr>
        <w:t xml:space="preserve"> </w:t>
      </w:r>
      <w:r>
        <w:rPr>
          <w:sz w:val="28"/>
        </w:rPr>
        <w:t>this</w:t>
      </w:r>
      <w:r>
        <w:rPr>
          <w:spacing w:val="-9"/>
          <w:sz w:val="28"/>
        </w:rPr>
        <w:t xml:space="preserve"> </w:t>
      </w:r>
      <w:r>
        <w:rPr>
          <w:sz w:val="28"/>
        </w:rPr>
        <w:t>project.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structure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made</w:t>
      </w:r>
      <w:r>
        <w:rPr>
          <w:spacing w:val="-8"/>
          <w:sz w:val="28"/>
        </w:rPr>
        <w:t xml:space="preserve"> </w:t>
      </w:r>
      <w:r>
        <w:rPr>
          <w:sz w:val="28"/>
        </w:rPr>
        <w:t>strong</w:t>
      </w:r>
      <w:r>
        <w:rPr>
          <w:spacing w:val="-14"/>
          <w:sz w:val="28"/>
        </w:rPr>
        <w:t xml:space="preserve"> </w:t>
      </w:r>
      <w:r>
        <w:rPr>
          <w:sz w:val="28"/>
        </w:rPr>
        <w:t>enough</w:t>
      </w:r>
      <w:r>
        <w:rPr>
          <w:spacing w:val="-68"/>
          <w:sz w:val="28"/>
        </w:rPr>
        <w:t xml:space="preserve"> </w:t>
      </w:r>
      <w:r>
        <w:rPr>
          <w:sz w:val="28"/>
        </w:rPr>
        <w:t>to sustain all possible loads, though it can be flexible at the same time to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adjust wider range of bore diameter and any change in the diameter of bore.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We can send these robots to dangerous zones by connecting smoke sensor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robot</w:t>
      </w:r>
      <w:r>
        <w:rPr>
          <w:spacing w:val="5"/>
          <w:sz w:val="28"/>
        </w:rPr>
        <w:t xml:space="preserve"> </w:t>
      </w:r>
      <w:r>
        <w:rPr>
          <w:sz w:val="28"/>
        </w:rPr>
        <w:t>we</w:t>
      </w:r>
      <w:r>
        <w:rPr>
          <w:spacing w:val="10"/>
          <w:sz w:val="28"/>
        </w:rPr>
        <w:t xml:space="preserve"> </w:t>
      </w:r>
      <w:r>
        <w:rPr>
          <w:sz w:val="28"/>
        </w:rPr>
        <w:t>can get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1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1"/>
          <w:sz w:val="28"/>
        </w:rPr>
        <w:t xml:space="preserve"> </w:t>
      </w:r>
      <w:r>
        <w:rPr>
          <w:sz w:val="28"/>
        </w:rPr>
        <w:t>related</w:t>
      </w:r>
      <w:r>
        <w:rPr>
          <w:spacing w:val="3"/>
          <w:sz w:val="28"/>
        </w:rPr>
        <w:t xml:space="preserve"> </w:t>
      </w:r>
      <w:r>
        <w:rPr>
          <w:sz w:val="28"/>
        </w:rPr>
        <w:t>concentration of</w:t>
      </w:r>
      <w:r>
        <w:rPr>
          <w:spacing w:val="-1"/>
          <w:sz w:val="28"/>
        </w:rPr>
        <w:t xml:space="preserve"> </w:t>
      </w:r>
      <w:r>
        <w:rPr>
          <w:sz w:val="28"/>
        </w:rPr>
        <w:t>smoke</w:t>
      </w:r>
      <w:r>
        <w:rPr>
          <w:spacing w:val="7"/>
          <w:sz w:val="28"/>
        </w:rPr>
        <w:t xml:space="preserve"> </w:t>
      </w:r>
      <w:r>
        <w:rPr>
          <w:sz w:val="28"/>
        </w:rPr>
        <w:t>or</w:t>
      </w:r>
    </w:p>
    <w:p>
      <w:pPr>
        <w:spacing w:after="0" w:line="472" w:lineRule="auto"/>
        <w:jc w:val="both"/>
        <w:rPr>
          <w:sz w:val="28"/>
        </w:rPr>
        <w:sectPr>
          <w:pgSz w:w="11910" w:h="16840"/>
          <w:pgMar w:top="160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6"/>
        <w:spacing w:before="74" w:line="480" w:lineRule="auto"/>
        <w:ind w:left="940" w:right="114"/>
        <w:jc w:val="both"/>
      </w:pPr>
      <w:r>
        <w:t>gases in respective fields and sensor will detect the poisonous gas and it</w:t>
      </w:r>
      <w:r>
        <w:rPr>
          <w:spacing w:val="1"/>
        </w:rPr>
        <w:t xml:space="preserve"> </w:t>
      </w:r>
      <w:r>
        <w:t>gives information to the Microcontroller and microcontroller gives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transceiver</w:t>
      </w:r>
      <w:r>
        <w:rPr>
          <w:spacing w:val="-8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PC</w:t>
      </w:r>
      <w:r>
        <w:rPr>
          <w:spacing w:val="-6"/>
        </w:rPr>
        <w:t xml:space="preserve"> </w:t>
      </w:r>
      <w:r>
        <w:t>side.</w:t>
      </w:r>
    </w:p>
    <w:p>
      <w:pPr>
        <w:pStyle w:val="6"/>
        <w:rPr>
          <w:sz w:val="30"/>
        </w:rPr>
      </w:pPr>
    </w:p>
    <w:p>
      <w:pPr>
        <w:pStyle w:val="6"/>
        <w:spacing w:before="4"/>
        <w:rPr>
          <w:sz w:val="40"/>
        </w:rPr>
      </w:pPr>
    </w:p>
    <w:p>
      <w:pPr>
        <w:pStyle w:val="3"/>
        <w:spacing w:before="1"/>
        <w:ind w:left="220"/>
      </w:pPr>
      <w:bookmarkStart w:id="27" w:name="REFERENCES"/>
      <w:bookmarkEnd w:id="27"/>
      <w:r>
        <w:t>REFERENCES</w:t>
      </w:r>
    </w:p>
    <w:p>
      <w:pPr>
        <w:pStyle w:val="6"/>
        <w:rPr>
          <w:b/>
          <w:sz w:val="30"/>
        </w:rPr>
      </w:pPr>
    </w:p>
    <w:p>
      <w:pPr>
        <w:pStyle w:val="6"/>
        <w:rPr>
          <w:b/>
          <w:sz w:val="30"/>
        </w:rPr>
      </w:pPr>
    </w:p>
    <w:p>
      <w:pPr>
        <w:pStyle w:val="8"/>
        <w:numPr>
          <w:ilvl w:val="0"/>
          <w:numId w:val="13"/>
        </w:numPr>
        <w:tabs>
          <w:tab w:val="left" w:pos="940"/>
        </w:tabs>
        <w:spacing w:before="269" w:after="0" w:line="360" w:lineRule="auto"/>
        <w:ind w:left="940" w:right="116" w:hanging="360"/>
        <w:jc w:val="both"/>
        <w:rPr>
          <w:sz w:val="28"/>
        </w:rPr>
      </w:pPr>
      <w:r>
        <w:rPr>
          <w:sz w:val="28"/>
        </w:rPr>
        <w:t>G.</w:t>
      </w:r>
      <w:r>
        <w:rPr>
          <w:spacing w:val="66"/>
          <w:sz w:val="28"/>
        </w:rPr>
        <w:t xml:space="preserve"> </w:t>
      </w:r>
      <w:r>
        <w:rPr>
          <w:sz w:val="28"/>
        </w:rPr>
        <w:t>Kavianand,</w:t>
      </w:r>
      <w:r>
        <w:rPr>
          <w:spacing w:val="67"/>
          <w:sz w:val="28"/>
        </w:rPr>
        <w:t xml:space="preserve"> </w:t>
      </w:r>
      <w:r>
        <w:rPr>
          <w:sz w:val="28"/>
        </w:rPr>
        <w:t>K.</w:t>
      </w:r>
      <w:r>
        <w:rPr>
          <w:spacing w:val="67"/>
          <w:sz w:val="28"/>
        </w:rPr>
        <w:t xml:space="preserve"> </w:t>
      </w:r>
      <w:r>
        <w:rPr>
          <w:sz w:val="28"/>
        </w:rPr>
        <w:t>Gowri</w:t>
      </w:r>
      <w:r>
        <w:rPr>
          <w:spacing w:val="66"/>
          <w:sz w:val="28"/>
        </w:rPr>
        <w:t xml:space="preserve"> </w:t>
      </w:r>
      <w:r>
        <w:rPr>
          <w:sz w:val="28"/>
        </w:rPr>
        <w:t>Ganesh,</w:t>
      </w:r>
      <w:r>
        <w:rPr>
          <w:spacing w:val="67"/>
          <w:sz w:val="28"/>
        </w:rPr>
        <w:t xml:space="preserve"> </w:t>
      </w:r>
      <w:r>
        <w:rPr>
          <w:sz w:val="28"/>
        </w:rPr>
        <w:t>P.</w:t>
      </w:r>
      <w:r>
        <w:rPr>
          <w:spacing w:val="67"/>
          <w:sz w:val="28"/>
        </w:rPr>
        <w:t xml:space="preserve"> </w:t>
      </w:r>
      <w:r>
        <w:rPr>
          <w:sz w:val="28"/>
        </w:rPr>
        <w:t>Karthikeya,</w:t>
      </w:r>
      <w:r>
        <w:rPr>
          <w:spacing w:val="67"/>
          <w:sz w:val="28"/>
        </w:rPr>
        <w:t xml:space="preserve"> </w:t>
      </w:r>
      <w:r>
        <w:rPr>
          <w:sz w:val="28"/>
        </w:rPr>
        <w:t>“Smart</w:t>
      </w:r>
      <w:r>
        <w:rPr>
          <w:spacing w:val="66"/>
          <w:sz w:val="28"/>
        </w:rPr>
        <w:t xml:space="preserve"> </w:t>
      </w:r>
      <w:r>
        <w:rPr>
          <w:sz w:val="28"/>
        </w:rPr>
        <w:t>child</w:t>
      </w:r>
      <w:r>
        <w:rPr>
          <w:spacing w:val="66"/>
          <w:sz w:val="28"/>
        </w:rPr>
        <w:t xml:space="preserve"> </w:t>
      </w:r>
      <w:r>
        <w:rPr>
          <w:sz w:val="28"/>
        </w:rPr>
        <w:t>rescue</w:t>
      </w:r>
      <w:r>
        <w:rPr>
          <w:spacing w:val="-68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Borewells”</w:t>
      </w:r>
      <w:r>
        <w:rPr>
          <w:spacing w:val="1"/>
          <w:sz w:val="28"/>
        </w:rPr>
        <w:t xml:space="preserve"> </w:t>
      </w:r>
      <w:r>
        <w:rPr>
          <w:sz w:val="28"/>
        </w:rPr>
        <w:t>(SCRS),</w:t>
      </w:r>
      <w:r>
        <w:rPr>
          <w:spacing w:val="1"/>
          <w:sz w:val="28"/>
        </w:rPr>
        <w:t xml:space="preserve"> </w:t>
      </w:r>
      <w:r>
        <w:rPr>
          <w:sz w:val="28"/>
        </w:rPr>
        <w:t>Published</w:t>
      </w:r>
      <w:r>
        <w:rPr>
          <w:spacing w:val="1"/>
          <w:sz w:val="28"/>
        </w:rPr>
        <w:t xml:space="preserve"> </w:t>
      </w:r>
      <w:r>
        <w:rPr>
          <w:sz w:val="28"/>
        </w:rPr>
        <w:t>in:</w:t>
      </w:r>
      <w:r>
        <w:rPr>
          <w:spacing w:val="1"/>
          <w:sz w:val="28"/>
        </w:rPr>
        <w:t xml:space="preserve"> </w:t>
      </w:r>
      <w:r>
        <w:rPr>
          <w:sz w:val="28"/>
        </w:rPr>
        <w:t>Emerging</w:t>
      </w:r>
      <w:r>
        <w:rPr>
          <w:spacing w:val="1"/>
          <w:sz w:val="28"/>
        </w:rPr>
        <w:t xml:space="preserve"> </w:t>
      </w:r>
      <w:r>
        <w:rPr>
          <w:sz w:val="28"/>
        </w:rPr>
        <w:t>Trends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Engineering,</w:t>
      </w:r>
      <w:r>
        <w:rPr>
          <w:spacing w:val="1"/>
          <w:sz w:val="28"/>
        </w:rPr>
        <w:t xml:space="preserve"> </w:t>
      </w:r>
      <w:r>
        <w:rPr>
          <w:sz w:val="28"/>
        </w:rPr>
        <w:t>Technology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(ICETETS),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67"/>
          <w:sz w:val="28"/>
        </w:rPr>
        <w:t xml:space="preserve"> </w:t>
      </w:r>
      <w:r>
        <w:rPr>
          <w:sz w:val="28"/>
        </w:rPr>
        <w:t>Conference</w:t>
      </w:r>
      <w:r>
        <w:rPr>
          <w:spacing w:val="-2"/>
          <w:sz w:val="28"/>
        </w:rPr>
        <w:t xml:space="preserve"> </w:t>
      </w:r>
      <w:r>
        <w:rPr>
          <w:sz w:val="28"/>
        </w:rPr>
        <w:t>on,</w:t>
      </w:r>
      <w:r>
        <w:rPr>
          <w:spacing w:val="3"/>
          <w:sz w:val="28"/>
        </w:rPr>
        <w:t xml:space="preserve"> </w:t>
      </w:r>
      <w:r>
        <w:rPr>
          <w:sz w:val="28"/>
        </w:rPr>
        <w:t>24-26</w:t>
      </w:r>
      <w:r>
        <w:rPr>
          <w:spacing w:val="3"/>
          <w:sz w:val="28"/>
        </w:rPr>
        <w:t xml:space="preserve"> </w:t>
      </w:r>
      <w:r>
        <w:rPr>
          <w:sz w:val="28"/>
        </w:rPr>
        <w:t>Feb.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</w:p>
    <w:p>
      <w:pPr>
        <w:pStyle w:val="6"/>
        <w:rPr>
          <w:sz w:val="42"/>
        </w:rPr>
      </w:pPr>
    </w:p>
    <w:p>
      <w:pPr>
        <w:pStyle w:val="8"/>
        <w:numPr>
          <w:ilvl w:val="0"/>
          <w:numId w:val="13"/>
        </w:numPr>
        <w:tabs>
          <w:tab w:val="left" w:pos="1559"/>
          <w:tab w:val="left" w:pos="1560"/>
        </w:tabs>
        <w:spacing w:before="0" w:after="0" w:line="360" w:lineRule="auto"/>
        <w:ind w:left="940" w:right="108" w:hanging="360"/>
        <w:jc w:val="both"/>
        <w:rPr>
          <w:sz w:val="28"/>
        </w:rPr>
      </w:pPr>
      <w:r>
        <w:tab/>
      </w:r>
      <w:r>
        <w:rPr>
          <w:sz w:val="28"/>
        </w:rPr>
        <w:t>N.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Kurukuti,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Jinkala,</w:t>
      </w:r>
      <w:r>
        <w:rPr>
          <w:spacing w:val="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Tanjeri,</w:t>
      </w:r>
      <w:r>
        <w:rPr>
          <w:spacing w:val="1"/>
          <w:sz w:val="28"/>
        </w:rPr>
        <w:t xml:space="preserve"> </w:t>
      </w:r>
      <w:r>
        <w:rPr>
          <w:sz w:val="28"/>
        </w:rPr>
        <w:t>S.</w:t>
      </w:r>
      <w:r>
        <w:rPr>
          <w:spacing w:val="1"/>
          <w:sz w:val="28"/>
        </w:rPr>
        <w:t xml:space="preserve"> </w:t>
      </w:r>
      <w:r>
        <w:rPr>
          <w:sz w:val="28"/>
        </w:rPr>
        <w:t>R.</w:t>
      </w:r>
      <w:r>
        <w:rPr>
          <w:spacing w:val="1"/>
          <w:sz w:val="28"/>
        </w:rPr>
        <w:t xml:space="preserve"> </w:t>
      </w:r>
      <w:r>
        <w:rPr>
          <w:sz w:val="28"/>
        </w:rPr>
        <w:t>Dantla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M.</w:t>
      </w:r>
      <w:r>
        <w:rPr>
          <w:spacing w:val="1"/>
          <w:sz w:val="28"/>
        </w:rPr>
        <w:t xml:space="preserve"> </w:t>
      </w:r>
      <w:r>
        <w:rPr>
          <w:sz w:val="28"/>
        </w:rPr>
        <w:t>Korrapati, “A novel design of systemic system for rescue in bore well</w:t>
      </w:r>
      <w:r>
        <w:rPr>
          <w:spacing w:val="1"/>
          <w:sz w:val="28"/>
        </w:rPr>
        <w:t xml:space="preserve"> </w:t>
      </w:r>
      <w:r>
        <w:rPr>
          <w:sz w:val="28"/>
        </w:rPr>
        <w:t>accidents”, 2016 International Conference on Systemics and Automation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Humanitarian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</w:t>
      </w:r>
      <w:r>
        <w:rPr>
          <w:spacing w:val="1"/>
          <w:sz w:val="28"/>
        </w:rPr>
        <w:t xml:space="preserve"> </w:t>
      </w:r>
      <w:r>
        <w:rPr>
          <w:sz w:val="28"/>
        </w:rPr>
        <w:t>(RAHA),</w:t>
      </w:r>
      <w:r>
        <w:rPr>
          <w:spacing w:val="1"/>
          <w:sz w:val="28"/>
        </w:rPr>
        <w:t xml:space="preserve"> </w:t>
      </w:r>
      <w:r>
        <w:rPr>
          <w:sz w:val="28"/>
        </w:rPr>
        <w:t>Kollam,</w:t>
      </w:r>
      <w:r>
        <w:rPr>
          <w:spacing w:val="1"/>
          <w:sz w:val="28"/>
        </w:rPr>
        <w:t xml:space="preserve"> </w:t>
      </w:r>
      <w:r>
        <w:rPr>
          <w:sz w:val="28"/>
        </w:rPr>
        <w:t>2016,</w:t>
      </w:r>
      <w:r>
        <w:rPr>
          <w:spacing w:val="1"/>
          <w:sz w:val="28"/>
        </w:rPr>
        <w:t xml:space="preserve"> </w:t>
      </w:r>
      <w:r>
        <w:rPr>
          <w:sz w:val="28"/>
        </w:rPr>
        <w:t>pp.</w:t>
      </w:r>
      <w:r>
        <w:rPr>
          <w:spacing w:val="1"/>
          <w:sz w:val="28"/>
        </w:rPr>
        <w:t xml:space="preserve"> </w:t>
      </w:r>
      <w:r>
        <w:rPr>
          <w:sz w:val="28"/>
        </w:rPr>
        <w:t>1-5.doi:</w:t>
      </w:r>
      <w:r>
        <w:rPr>
          <w:spacing w:val="1"/>
          <w:sz w:val="28"/>
        </w:rPr>
        <w:t xml:space="preserve"> </w:t>
      </w:r>
      <w:r>
        <w:rPr>
          <w:sz w:val="28"/>
        </w:rPr>
        <w:t>10.1109/RAHA.2016.7931875</w:t>
      </w:r>
      <w:r>
        <w:rPr>
          <w:spacing w:val="-4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10"/>
          <w:sz w:val="28"/>
        </w:rPr>
        <w:t xml:space="preserve"> </w:t>
      </w:r>
      <w:r>
        <w:rPr>
          <w:sz w:val="28"/>
        </w:rPr>
        <w:t>Journal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Trend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Scientific</w:t>
      </w:r>
      <w:r>
        <w:rPr>
          <w:spacing w:val="-67"/>
          <w:sz w:val="28"/>
        </w:rPr>
        <w:t xml:space="preserve"> </w:t>
      </w:r>
      <w:r>
        <w:rPr>
          <w:sz w:val="28"/>
        </w:rPr>
        <w:t>Research and Development (IJTSRD) @</w:t>
      </w:r>
      <w:r>
        <w:fldChar w:fldCharType="begin"/>
      </w:r>
      <w:r>
        <w:instrText xml:space="preserve"> HYPERLINK "http://www.ijtsrd.com/" \h </w:instrText>
      </w:r>
      <w:r>
        <w:fldChar w:fldCharType="separate"/>
      </w:r>
      <w:r>
        <w:rPr>
          <w:sz w:val="28"/>
        </w:rPr>
        <w:t>www.ijtsrd.com</w:t>
      </w:r>
      <w:r>
        <w:rPr>
          <w:sz w:val="28"/>
        </w:rPr>
        <w:fldChar w:fldCharType="end"/>
      </w:r>
      <w:r>
        <w:rPr>
          <w:sz w:val="28"/>
        </w:rPr>
        <w:t xml:space="preserve"> eISSN: 2456-</w:t>
      </w:r>
      <w:r>
        <w:rPr>
          <w:spacing w:val="1"/>
          <w:sz w:val="28"/>
        </w:rPr>
        <w:t xml:space="preserve"> </w:t>
      </w:r>
      <w:r>
        <w:rPr>
          <w:sz w:val="28"/>
        </w:rPr>
        <w:t>6470 @ IJTSRD | Unique Paper ID - IJTSRD23847 | Volume – 3 | Issue –</w:t>
      </w:r>
      <w:r>
        <w:rPr>
          <w:spacing w:val="-68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|</w:t>
      </w:r>
      <w:r>
        <w:rPr>
          <w:spacing w:val="-7"/>
          <w:sz w:val="28"/>
        </w:rPr>
        <w:t xml:space="preserve"> </w:t>
      </w:r>
      <w:r>
        <w:rPr>
          <w:sz w:val="28"/>
        </w:rPr>
        <w:t>May-Jun</w:t>
      </w:r>
      <w:r>
        <w:rPr>
          <w:spacing w:val="-7"/>
          <w:sz w:val="28"/>
        </w:rPr>
        <w:t xml:space="preserve"> </w:t>
      </w:r>
      <w:r>
        <w:rPr>
          <w:sz w:val="28"/>
        </w:rPr>
        <w:t>2019 Page:</w:t>
      </w:r>
      <w:r>
        <w:rPr>
          <w:spacing w:val="-5"/>
          <w:sz w:val="28"/>
        </w:rPr>
        <w:t xml:space="preserve"> </w:t>
      </w:r>
      <w:r>
        <w:rPr>
          <w:sz w:val="28"/>
        </w:rPr>
        <w:t>642.</w:t>
      </w:r>
    </w:p>
    <w:p>
      <w:pPr>
        <w:pStyle w:val="6"/>
        <w:spacing w:before="3"/>
        <w:rPr>
          <w:sz w:val="30"/>
        </w:rPr>
      </w:pPr>
    </w:p>
    <w:p>
      <w:pPr>
        <w:pStyle w:val="8"/>
        <w:numPr>
          <w:ilvl w:val="0"/>
          <w:numId w:val="13"/>
        </w:numPr>
        <w:tabs>
          <w:tab w:val="left" w:pos="1559"/>
          <w:tab w:val="left" w:pos="1560"/>
        </w:tabs>
        <w:spacing w:before="0" w:after="0" w:line="362" w:lineRule="auto"/>
        <w:ind w:left="940" w:right="121" w:hanging="360"/>
        <w:jc w:val="both"/>
        <w:rPr>
          <w:sz w:val="28"/>
        </w:rPr>
      </w:pPr>
      <w:r>
        <w:tab/>
      </w:r>
      <w:r>
        <w:rPr>
          <w:sz w:val="28"/>
        </w:rPr>
        <w:t>Raj Manish, P. Chakraborty, G. C. Nandi, Rescue Systemics in bore</w:t>
      </w:r>
      <w:r>
        <w:rPr>
          <w:spacing w:val="-67"/>
          <w:sz w:val="28"/>
        </w:rPr>
        <w:t xml:space="preserve"> </w:t>
      </w:r>
      <w:r>
        <w:rPr>
          <w:sz w:val="28"/>
        </w:rPr>
        <w:t>wellEnvironment, Cornell</w:t>
      </w:r>
      <w:r>
        <w:rPr>
          <w:spacing w:val="-5"/>
          <w:sz w:val="28"/>
        </w:rPr>
        <w:t xml:space="preserve"> </w:t>
      </w:r>
      <w:r>
        <w:rPr>
          <w:sz w:val="28"/>
        </w:rPr>
        <w:t>university</w:t>
      </w:r>
      <w:r>
        <w:rPr>
          <w:spacing w:val="-2"/>
          <w:sz w:val="28"/>
        </w:rPr>
        <w:t xml:space="preserve"> </w:t>
      </w:r>
      <w:r>
        <w:rPr>
          <w:sz w:val="28"/>
        </w:rPr>
        <w:t>library</w:t>
      </w:r>
      <w:r>
        <w:rPr>
          <w:spacing w:val="-5"/>
          <w:sz w:val="28"/>
        </w:rPr>
        <w:t xml:space="preserve"> </w:t>
      </w:r>
      <w:r>
        <w:rPr>
          <w:sz w:val="28"/>
        </w:rPr>
        <w:t>5thJune,2017</w:t>
      </w:r>
    </w:p>
    <w:p>
      <w:pPr>
        <w:pStyle w:val="6"/>
        <w:spacing w:before="7"/>
        <w:rPr>
          <w:sz w:val="29"/>
        </w:rPr>
      </w:pPr>
    </w:p>
    <w:p>
      <w:pPr>
        <w:pStyle w:val="8"/>
        <w:numPr>
          <w:ilvl w:val="0"/>
          <w:numId w:val="13"/>
        </w:numPr>
        <w:tabs>
          <w:tab w:val="left" w:pos="940"/>
        </w:tabs>
        <w:spacing w:before="0" w:after="0" w:line="360" w:lineRule="auto"/>
        <w:ind w:left="940" w:right="108" w:hanging="360"/>
        <w:jc w:val="both"/>
        <w:rPr>
          <w:sz w:val="28"/>
        </w:rPr>
      </w:pPr>
      <w:r>
        <w:rPr>
          <w:sz w:val="28"/>
        </w:rPr>
        <w:t>N. Bourbakis and I. Papadakis-Ktistakis ATRC, “Design Ground Bio-</w:t>
      </w:r>
      <w:r>
        <w:rPr>
          <w:spacing w:val="1"/>
          <w:sz w:val="28"/>
        </w:rPr>
        <w:t xml:space="preserve"> </w:t>
      </w:r>
      <w:r>
        <w:rPr>
          <w:sz w:val="28"/>
        </w:rPr>
        <w:t>inspired</w:t>
      </w:r>
      <w:r>
        <w:rPr>
          <w:spacing w:val="1"/>
          <w:sz w:val="28"/>
        </w:rPr>
        <w:t xml:space="preserve"> </w:t>
      </w:r>
      <w:r>
        <w:rPr>
          <w:sz w:val="28"/>
        </w:rPr>
        <w:t>Micro-System</w:t>
      </w:r>
      <w:r>
        <w:rPr>
          <w:spacing w:val="1"/>
          <w:sz w:val="28"/>
        </w:rPr>
        <w:t xml:space="preserve"> </w:t>
      </w:r>
      <w:r>
        <w:rPr>
          <w:sz w:val="28"/>
        </w:rPr>
        <w:t>Structure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Detecting</w:t>
      </w:r>
      <w:r>
        <w:rPr>
          <w:spacing w:val="1"/>
          <w:sz w:val="28"/>
        </w:rPr>
        <w:t xml:space="preserve"> </w:t>
      </w:r>
      <w:r>
        <w:rPr>
          <w:sz w:val="28"/>
        </w:rPr>
        <w:t>Humans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disastrous</w:t>
      </w:r>
      <w:r>
        <w:rPr>
          <w:spacing w:val="1"/>
          <w:sz w:val="28"/>
        </w:rPr>
        <w:t xml:space="preserve"> </w:t>
      </w:r>
      <w:r>
        <w:rPr>
          <w:sz w:val="28"/>
        </w:rPr>
        <w:t>region”.</w:t>
      </w:r>
      <w:r>
        <w:rPr>
          <w:spacing w:val="1"/>
          <w:sz w:val="28"/>
        </w:rPr>
        <w:t xml:space="preserve"> </w:t>
      </w:r>
      <w:r>
        <w:rPr>
          <w:sz w:val="28"/>
        </w:rPr>
        <w:t>Wright</w:t>
      </w:r>
      <w:r>
        <w:rPr>
          <w:spacing w:val="1"/>
          <w:sz w:val="28"/>
        </w:rPr>
        <w:t xml:space="preserve"> </w:t>
      </w:r>
      <w:r>
        <w:rPr>
          <w:sz w:val="28"/>
        </w:rPr>
        <w:t>State</w:t>
      </w:r>
      <w:r>
        <w:rPr>
          <w:spacing w:val="1"/>
          <w:sz w:val="28"/>
        </w:rPr>
        <w:t xml:space="preserve"> </w:t>
      </w:r>
      <w:r>
        <w:rPr>
          <w:sz w:val="28"/>
        </w:rPr>
        <w:t>University,</w:t>
      </w:r>
      <w:r>
        <w:rPr>
          <w:spacing w:val="1"/>
          <w:sz w:val="28"/>
        </w:rPr>
        <w:t xml:space="preserve"> </w:t>
      </w:r>
      <w:r>
        <w:rPr>
          <w:sz w:val="28"/>
        </w:rPr>
        <w:t>Dayton,</w:t>
      </w:r>
      <w:r>
        <w:rPr>
          <w:spacing w:val="1"/>
          <w:sz w:val="28"/>
        </w:rPr>
        <w:t xml:space="preserve"> </w:t>
      </w:r>
      <w:r>
        <w:rPr>
          <w:sz w:val="28"/>
        </w:rPr>
        <w:t>OH</w:t>
      </w:r>
      <w:r>
        <w:rPr>
          <w:spacing w:val="1"/>
          <w:sz w:val="28"/>
        </w:rPr>
        <w:t xml:space="preserve"> </w:t>
      </w:r>
      <w:r>
        <w:rPr>
          <w:sz w:val="28"/>
        </w:rPr>
        <w:t>45435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Technical</w:t>
      </w:r>
      <w:r>
        <w:rPr>
          <w:spacing w:val="1"/>
          <w:sz w:val="28"/>
        </w:rPr>
        <w:t xml:space="preserve"> </w:t>
      </w:r>
      <w:r>
        <w:rPr>
          <w:sz w:val="28"/>
        </w:rPr>
        <w:t>University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Crete,</w:t>
      </w:r>
      <w:r>
        <w:rPr>
          <w:spacing w:val="1"/>
          <w:sz w:val="28"/>
        </w:rPr>
        <w:t xml:space="preserve"> </w:t>
      </w:r>
      <w:r>
        <w:rPr>
          <w:sz w:val="28"/>
        </w:rPr>
        <w:t>Greece.10thJune,2017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top="1340" w:right="1320" w:bottom="280" w:left="1220" w:header="720" w:footer="720" w:gutter="0"/>
          <w:pgBorders>
            <w:top w:val="single" w:color="auto" w:sz="6" w:space="1"/>
            <w:left w:val="single" w:color="auto" w:sz="6" w:space="4"/>
            <w:bottom w:val="single" w:color="auto" w:sz="6" w:space="1"/>
            <w:right w:val="single" w:color="auto" w:sz="6" w:space="4"/>
          </w:pgBorders>
          <w:cols w:space="720" w:num="1"/>
        </w:sectPr>
      </w:pPr>
    </w:p>
    <w:p>
      <w:pPr>
        <w:pStyle w:val="8"/>
        <w:numPr>
          <w:ilvl w:val="0"/>
          <w:numId w:val="13"/>
        </w:numPr>
        <w:tabs>
          <w:tab w:val="left" w:pos="940"/>
        </w:tabs>
        <w:spacing w:before="160" w:after="0" w:line="360" w:lineRule="auto"/>
        <w:ind w:left="940" w:right="114" w:hanging="360"/>
        <w:jc w:val="both"/>
        <w:rPr>
          <w:sz w:val="28"/>
        </w:rPr>
      </w:pPr>
      <w:r>
        <w:rPr>
          <w:sz w:val="28"/>
        </w:rPr>
        <w:t>K. P. Sridhar, C. R. Hema, S. Deepa Published online: “Design of a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Wireless Sensor Fusion System to Analyse Conditions Inside Bore Wells”.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Wireless Peers Common (2017) 94:1951–1962 DOI 10.1007/s11277-016-</w:t>
      </w:r>
      <w:r>
        <w:rPr>
          <w:spacing w:val="-68"/>
          <w:sz w:val="28"/>
        </w:rPr>
        <w:t xml:space="preserve"> </w:t>
      </w:r>
      <w:r>
        <w:rPr>
          <w:sz w:val="28"/>
        </w:rPr>
        <w:t>3299-</w:t>
      </w:r>
      <w:r>
        <w:rPr>
          <w:spacing w:val="-3"/>
          <w:sz w:val="28"/>
        </w:rPr>
        <w:t xml:space="preserve"> </w:t>
      </w:r>
      <w:r>
        <w:rPr>
          <w:sz w:val="28"/>
        </w:rPr>
        <w:t>4 on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April</w:t>
      </w:r>
      <w:r>
        <w:rPr>
          <w:spacing w:val="-7"/>
          <w:sz w:val="28"/>
        </w:rPr>
        <w:t xml:space="preserve"> </w:t>
      </w:r>
      <w:r>
        <w:rPr>
          <w:sz w:val="28"/>
        </w:rPr>
        <w:t>2016.</w:t>
      </w:r>
    </w:p>
    <w:p>
      <w:pPr>
        <w:pStyle w:val="6"/>
        <w:spacing w:before="3"/>
        <w:rPr>
          <w:sz w:val="30"/>
        </w:rPr>
      </w:pPr>
    </w:p>
    <w:p>
      <w:pPr>
        <w:pStyle w:val="8"/>
        <w:numPr>
          <w:ilvl w:val="0"/>
          <w:numId w:val="13"/>
        </w:numPr>
        <w:tabs>
          <w:tab w:val="left" w:pos="1559"/>
          <w:tab w:val="left" w:pos="1560"/>
        </w:tabs>
        <w:spacing w:before="0" w:after="0" w:line="362" w:lineRule="auto"/>
        <w:ind w:left="940" w:right="109" w:hanging="360"/>
        <w:jc w:val="both"/>
        <w:rPr>
          <w:sz w:val="28"/>
        </w:rPr>
      </w:pPr>
      <w:r>
        <w:tab/>
      </w:r>
      <w:r>
        <w:rPr>
          <w:sz w:val="28"/>
        </w:rPr>
        <w:t>Preedipat</w:t>
      </w:r>
      <w:r>
        <w:rPr>
          <w:spacing w:val="1"/>
          <w:sz w:val="28"/>
        </w:rPr>
        <w:t xml:space="preserve"> </w:t>
      </w:r>
      <w:r>
        <w:rPr>
          <w:sz w:val="28"/>
        </w:rPr>
        <w:t>Sattayasoonthorn,</w:t>
      </w:r>
      <w:r>
        <w:rPr>
          <w:spacing w:val="1"/>
          <w:sz w:val="28"/>
        </w:rPr>
        <w:t xml:space="preserve"> </w:t>
      </w:r>
      <w:r>
        <w:rPr>
          <w:sz w:val="28"/>
        </w:rPr>
        <w:t>“Battery</w:t>
      </w:r>
      <w:r>
        <w:rPr>
          <w:spacing w:val="1"/>
          <w:sz w:val="28"/>
        </w:rPr>
        <w:t xml:space="preserve"> </w:t>
      </w:r>
      <w:r>
        <w:rPr>
          <w:sz w:val="28"/>
        </w:rPr>
        <w:t>Management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Rescue</w:t>
      </w:r>
      <w:r>
        <w:rPr>
          <w:spacing w:val="-67"/>
          <w:sz w:val="28"/>
        </w:rPr>
        <w:t xml:space="preserve"> </w:t>
      </w:r>
      <w:r>
        <w:rPr>
          <w:sz w:val="28"/>
        </w:rPr>
        <w:t>System</w:t>
      </w:r>
      <w:r>
        <w:rPr>
          <w:spacing w:val="-2"/>
          <w:sz w:val="28"/>
        </w:rPr>
        <w:t xml:space="preserve"> </w:t>
      </w:r>
      <w:r>
        <w:rPr>
          <w:sz w:val="28"/>
        </w:rPr>
        <w:t>Operation”</w:t>
      </w:r>
      <w:r>
        <w:rPr>
          <w:spacing w:val="-1"/>
          <w:sz w:val="28"/>
        </w:rPr>
        <w:t xml:space="preserve"> </w:t>
      </w:r>
      <w:r>
        <w:rPr>
          <w:sz w:val="28"/>
        </w:rPr>
        <w:t>9th</w:t>
      </w:r>
      <w:r>
        <w:rPr>
          <w:spacing w:val="-5"/>
          <w:sz w:val="28"/>
        </w:rPr>
        <w:t xml:space="preserve"> </w:t>
      </w:r>
      <w:r>
        <w:rPr>
          <w:sz w:val="28"/>
        </w:rPr>
        <w:t>July,2017.</w:t>
      </w:r>
    </w:p>
    <w:p>
      <w:pPr>
        <w:pStyle w:val="6"/>
        <w:spacing w:before="9"/>
        <w:rPr>
          <w:sz w:val="29"/>
        </w:rPr>
      </w:pPr>
    </w:p>
    <w:p>
      <w:pPr>
        <w:pStyle w:val="8"/>
        <w:numPr>
          <w:ilvl w:val="0"/>
          <w:numId w:val="13"/>
        </w:numPr>
        <w:tabs>
          <w:tab w:val="left" w:pos="940"/>
        </w:tabs>
        <w:spacing w:before="1" w:after="0" w:line="360" w:lineRule="auto"/>
        <w:ind w:left="940" w:right="113" w:hanging="360"/>
        <w:jc w:val="both"/>
        <w:rPr>
          <w:sz w:val="28"/>
        </w:rPr>
      </w:pPr>
      <w:r>
        <w:rPr>
          <w:spacing w:val="-1"/>
          <w:sz w:val="28"/>
        </w:rPr>
        <w:t>Wang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Chuanjiang,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Robert</w:t>
      </w:r>
      <w:r>
        <w:rPr>
          <w:spacing w:val="-16"/>
          <w:sz w:val="28"/>
        </w:rPr>
        <w:t xml:space="preserve"> </w:t>
      </w:r>
      <w:r>
        <w:rPr>
          <w:sz w:val="28"/>
        </w:rPr>
        <w:t>Babuska.</w:t>
      </w:r>
      <w:r>
        <w:rPr>
          <w:spacing w:val="-9"/>
          <w:sz w:val="28"/>
        </w:rPr>
        <w:t xml:space="preserve"> </w:t>
      </w:r>
      <w:r>
        <w:rPr>
          <w:sz w:val="28"/>
        </w:rPr>
        <w:t>"Machine</w:t>
      </w:r>
      <w:r>
        <w:rPr>
          <w:spacing w:val="-10"/>
          <w:sz w:val="28"/>
        </w:rPr>
        <w:t xml:space="preserve"> </w:t>
      </w:r>
      <w:r>
        <w:rPr>
          <w:sz w:val="28"/>
        </w:rPr>
        <w:t>Learning</w:t>
      </w:r>
      <w:r>
        <w:rPr>
          <w:spacing w:val="-7"/>
          <w:sz w:val="28"/>
        </w:rPr>
        <w:t xml:space="preserve"> </w:t>
      </w:r>
      <w:r>
        <w:rPr>
          <w:sz w:val="28"/>
        </w:rPr>
        <w:t>Algorithms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8"/>
          <w:sz w:val="28"/>
        </w:rPr>
        <w:t xml:space="preserve"> </w:t>
      </w:r>
      <w:r>
        <w:rPr>
          <w:sz w:val="28"/>
        </w:rPr>
        <w:t>Bipedal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Control."</w:t>
      </w:r>
      <w:r>
        <w:rPr>
          <w:spacing w:val="1"/>
          <w:sz w:val="28"/>
        </w:rPr>
        <w:t xml:space="preserve"> </w:t>
      </w:r>
      <w:r>
        <w:rPr>
          <w:sz w:val="28"/>
        </w:rPr>
        <w:t>Systems,</w:t>
      </w:r>
      <w:r>
        <w:rPr>
          <w:spacing w:val="1"/>
          <w:sz w:val="28"/>
        </w:rPr>
        <w:t xml:space="preserve"> </w:t>
      </w:r>
      <w:r>
        <w:rPr>
          <w:sz w:val="28"/>
        </w:rPr>
        <w:t>Man,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Cybernetics,</w:t>
      </w:r>
      <w:r>
        <w:rPr>
          <w:spacing w:val="1"/>
          <w:sz w:val="28"/>
        </w:rPr>
        <w:t xml:space="preserve"> </w:t>
      </w:r>
      <w:r>
        <w:rPr>
          <w:sz w:val="28"/>
        </w:rPr>
        <w:t>Part</w:t>
      </w:r>
      <w:r>
        <w:rPr>
          <w:spacing w:val="1"/>
          <w:sz w:val="28"/>
        </w:rPr>
        <w:t xml:space="preserve"> </w:t>
      </w:r>
      <w:r>
        <w:rPr>
          <w:sz w:val="28"/>
        </w:rPr>
        <w:t>C: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Applications and Reviews, IEEE Transactions on 42, no. 5 (2012): 728-</w:t>
      </w:r>
      <w:r>
        <w:rPr>
          <w:spacing w:val="1"/>
          <w:sz w:val="28"/>
        </w:rPr>
        <w:t xml:space="preserve"> </w:t>
      </w:r>
      <w:r>
        <w:rPr>
          <w:sz w:val="28"/>
        </w:rPr>
        <w:t>743</w:t>
      </w:r>
    </w:p>
    <w:p>
      <w:pPr>
        <w:pStyle w:val="6"/>
        <w:spacing w:before="3"/>
        <w:rPr>
          <w:sz w:val="30"/>
        </w:rPr>
      </w:pPr>
    </w:p>
    <w:p>
      <w:pPr>
        <w:pStyle w:val="8"/>
        <w:numPr>
          <w:ilvl w:val="0"/>
          <w:numId w:val="13"/>
        </w:numPr>
        <w:tabs>
          <w:tab w:val="left" w:pos="940"/>
        </w:tabs>
        <w:spacing w:before="0" w:after="0" w:line="357" w:lineRule="auto"/>
        <w:ind w:left="940" w:right="125" w:hanging="360"/>
        <w:jc w:val="both"/>
        <w:rPr>
          <w:sz w:val="28"/>
        </w:rPr>
      </w:pPr>
      <w:r>
        <w:rPr>
          <w:sz w:val="28"/>
        </w:rPr>
        <w:t>Palwinder Kaur, Ravinder Kaur, Gurpreet Singh “Pipeline Inspection and</w:t>
      </w:r>
      <w:r>
        <w:rPr>
          <w:spacing w:val="-67"/>
          <w:sz w:val="28"/>
        </w:rPr>
        <w:t xml:space="preserve"> </w:t>
      </w:r>
      <w:r>
        <w:rPr>
          <w:sz w:val="28"/>
        </w:rPr>
        <w:t>Borewells</w:t>
      </w:r>
      <w:r>
        <w:rPr>
          <w:spacing w:val="-3"/>
          <w:sz w:val="28"/>
        </w:rPr>
        <w:t xml:space="preserve"> </w:t>
      </w:r>
      <w:r>
        <w:rPr>
          <w:sz w:val="28"/>
        </w:rPr>
        <w:t>Rescue</w:t>
      </w:r>
      <w:r>
        <w:rPr>
          <w:spacing w:val="-3"/>
          <w:sz w:val="28"/>
        </w:rPr>
        <w:t xml:space="preserve"> </w:t>
      </w:r>
      <w:r>
        <w:rPr>
          <w:sz w:val="28"/>
        </w:rPr>
        <w:t>System”,</w:t>
      </w:r>
      <w:r>
        <w:rPr>
          <w:spacing w:val="1"/>
          <w:sz w:val="28"/>
        </w:rPr>
        <w:t xml:space="preserve"> </w:t>
      </w:r>
      <w:r>
        <w:rPr>
          <w:sz w:val="28"/>
        </w:rPr>
        <w:t>IEEE,</w:t>
      </w:r>
      <w:r>
        <w:rPr>
          <w:spacing w:val="2"/>
          <w:sz w:val="28"/>
        </w:rPr>
        <w:t xml:space="preserve"> </w:t>
      </w:r>
      <w:r>
        <w:rPr>
          <w:sz w:val="28"/>
        </w:rPr>
        <w:t>VOL3,</w:t>
      </w:r>
      <w:r>
        <w:rPr>
          <w:spacing w:val="6"/>
          <w:sz w:val="28"/>
        </w:rPr>
        <w:t xml:space="preserve"> </w:t>
      </w:r>
      <w:r>
        <w:rPr>
          <w:sz w:val="28"/>
        </w:rPr>
        <w:t>NO. 4,</w:t>
      </w:r>
      <w:r>
        <w:rPr>
          <w:spacing w:val="1"/>
          <w:sz w:val="28"/>
        </w:rPr>
        <w:t xml:space="preserve"> </w:t>
      </w:r>
      <w:r>
        <w:rPr>
          <w:sz w:val="28"/>
        </w:rPr>
        <w:t>April</w:t>
      </w:r>
      <w:r>
        <w:rPr>
          <w:spacing w:val="-9"/>
          <w:sz w:val="28"/>
        </w:rPr>
        <w:t xml:space="preserve"> </w:t>
      </w:r>
      <w:r>
        <w:rPr>
          <w:sz w:val="28"/>
        </w:rPr>
        <w:t>2014.</w:t>
      </w:r>
    </w:p>
    <w:p>
      <w:pPr>
        <w:pStyle w:val="6"/>
        <w:spacing w:before="3"/>
        <w:rPr>
          <w:sz w:val="30"/>
        </w:rPr>
      </w:pPr>
    </w:p>
    <w:p>
      <w:pPr>
        <w:pStyle w:val="8"/>
        <w:numPr>
          <w:ilvl w:val="0"/>
          <w:numId w:val="13"/>
        </w:numPr>
        <w:tabs>
          <w:tab w:val="left" w:pos="1559"/>
          <w:tab w:val="left" w:pos="1560"/>
        </w:tabs>
        <w:spacing w:before="0" w:after="0" w:line="362" w:lineRule="auto"/>
        <w:ind w:left="940" w:right="112" w:hanging="360"/>
        <w:jc w:val="both"/>
        <w:rPr>
          <w:sz w:val="28"/>
        </w:rPr>
      </w:pPr>
      <w:r>
        <w:tab/>
      </w:r>
      <w:r>
        <w:rPr>
          <w:sz w:val="28"/>
        </w:rPr>
        <w:t>K.</w:t>
      </w:r>
      <w:r>
        <w:rPr>
          <w:spacing w:val="1"/>
          <w:sz w:val="28"/>
        </w:rPr>
        <w:t xml:space="preserve"> </w:t>
      </w:r>
      <w:r>
        <w:rPr>
          <w:sz w:val="28"/>
        </w:rPr>
        <w:t>Saran,</w:t>
      </w:r>
      <w:r>
        <w:rPr>
          <w:spacing w:val="1"/>
          <w:sz w:val="28"/>
        </w:rPr>
        <w:t xml:space="preserve"> </w:t>
      </w:r>
      <w:r>
        <w:rPr>
          <w:sz w:val="28"/>
        </w:rPr>
        <w:t>S.</w:t>
      </w:r>
      <w:r>
        <w:rPr>
          <w:spacing w:val="1"/>
          <w:sz w:val="28"/>
        </w:rPr>
        <w:t xml:space="preserve"> </w:t>
      </w:r>
      <w:r>
        <w:rPr>
          <w:sz w:val="28"/>
        </w:rPr>
        <w:t>Vignesh,</w:t>
      </w:r>
      <w:r>
        <w:rPr>
          <w:spacing w:val="1"/>
          <w:sz w:val="28"/>
        </w:rPr>
        <w:t xml:space="preserve"> </w:t>
      </w:r>
      <w:r>
        <w:rPr>
          <w:sz w:val="28"/>
        </w:rPr>
        <w:t>Marlon</w:t>
      </w:r>
      <w:r>
        <w:rPr>
          <w:spacing w:val="1"/>
          <w:sz w:val="28"/>
        </w:rPr>
        <w:t xml:space="preserve"> </w:t>
      </w:r>
      <w:r>
        <w:rPr>
          <w:sz w:val="28"/>
        </w:rPr>
        <w:t>Jones</w:t>
      </w:r>
      <w:r>
        <w:rPr>
          <w:spacing w:val="1"/>
          <w:sz w:val="28"/>
        </w:rPr>
        <w:t xml:space="preserve"> </w:t>
      </w:r>
      <w:r>
        <w:rPr>
          <w:sz w:val="28"/>
        </w:rPr>
        <w:t>Louis</w:t>
      </w:r>
      <w:r>
        <w:rPr>
          <w:spacing w:val="1"/>
          <w:sz w:val="28"/>
        </w:rPr>
        <w:t xml:space="preserve"> </w:t>
      </w:r>
      <w:r>
        <w:rPr>
          <w:sz w:val="28"/>
        </w:rPr>
        <w:t>“Bore-</w:t>
      </w:r>
      <w:r>
        <w:rPr>
          <w:spacing w:val="1"/>
          <w:sz w:val="28"/>
        </w:rPr>
        <w:t xml:space="preserve"> </w:t>
      </w:r>
      <w:r>
        <w:rPr>
          <w:sz w:val="28"/>
        </w:rPr>
        <w:t>well</w:t>
      </w:r>
      <w:r>
        <w:rPr>
          <w:spacing w:val="1"/>
          <w:sz w:val="28"/>
        </w:rPr>
        <w:t xml:space="preserve"> </w:t>
      </w:r>
      <w:r>
        <w:rPr>
          <w:sz w:val="28"/>
        </w:rPr>
        <w:t>Rescue</w:t>
      </w:r>
      <w:r>
        <w:rPr>
          <w:spacing w:val="1"/>
          <w:sz w:val="28"/>
        </w:rPr>
        <w:t xml:space="preserve"> </w:t>
      </w:r>
      <w:r>
        <w:rPr>
          <w:sz w:val="28"/>
        </w:rPr>
        <w:t>System” International journal of research aeronautical VOL 1, Issue 4,</w:t>
      </w:r>
      <w:r>
        <w:rPr>
          <w:spacing w:val="1"/>
          <w:sz w:val="28"/>
        </w:rPr>
        <w:t xml:space="preserve"> </w:t>
      </w:r>
      <w:r>
        <w:rPr>
          <w:sz w:val="28"/>
        </w:rPr>
        <w:t>pg.61-80,</w:t>
      </w:r>
      <w:r>
        <w:rPr>
          <w:spacing w:val="-1"/>
          <w:sz w:val="28"/>
        </w:rPr>
        <w:t xml:space="preserve"> </w:t>
      </w:r>
      <w:r>
        <w:rPr>
          <w:sz w:val="28"/>
        </w:rPr>
        <w:t>April</w:t>
      </w:r>
      <w:r>
        <w:rPr>
          <w:spacing w:val="-8"/>
          <w:sz w:val="28"/>
        </w:rPr>
        <w:t xml:space="preserve"> </w:t>
      </w:r>
      <w:r>
        <w:rPr>
          <w:sz w:val="28"/>
        </w:rPr>
        <w:t>2014.</w:t>
      </w:r>
    </w:p>
    <w:p>
      <w:pPr>
        <w:pStyle w:val="6"/>
        <w:spacing w:before="8"/>
        <w:rPr>
          <w:sz w:val="29"/>
        </w:rPr>
      </w:pPr>
    </w:p>
    <w:p>
      <w:pPr>
        <w:pStyle w:val="8"/>
        <w:numPr>
          <w:ilvl w:val="0"/>
          <w:numId w:val="13"/>
        </w:numPr>
        <w:tabs>
          <w:tab w:val="left" w:pos="1012"/>
        </w:tabs>
        <w:spacing w:before="0" w:after="0" w:line="360" w:lineRule="auto"/>
        <w:ind w:left="940" w:right="119" w:hanging="360"/>
        <w:jc w:val="both"/>
        <w:rPr>
          <w:sz w:val="28"/>
        </w:rPr>
      </w:pPr>
      <w:r>
        <w:rPr>
          <w:sz w:val="28"/>
        </w:rPr>
        <w:t>B. Bharathi, B. Suchitha Samuel “Design and Construction of Rescue</w:t>
      </w:r>
      <w:r>
        <w:rPr>
          <w:spacing w:val="1"/>
          <w:sz w:val="28"/>
        </w:rPr>
        <w:t xml:space="preserve"> </w:t>
      </w:r>
      <w:r>
        <w:rPr>
          <w:sz w:val="28"/>
        </w:rPr>
        <w:t>System and pipeline inspection Using ZigBee” International Journal of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Scientific Engineering and Research (IJSER) Volume 1 Issue 1, September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2013.</w:t>
      </w:r>
    </w:p>
    <w:p>
      <w:pPr>
        <w:pStyle w:val="6"/>
        <w:spacing w:before="10"/>
        <w:rPr>
          <w:sz w:val="29"/>
        </w:rPr>
      </w:pPr>
    </w:p>
    <w:p>
      <w:pPr>
        <w:pStyle w:val="8"/>
        <w:numPr>
          <w:ilvl w:val="0"/>
          <w:numId w:val="13"/>
        </w:numPr>
        <w:tabs>
          <w:tab w:val="left" w:pos="1012"/>
        </w:tabs>
        <w:spacing w:before="0" w:after="0" w:line="362" w:lineRule="auto"/>
        <w:ind w:left="940" w:right="113" w:hanging="360"/>
        <w:jc w:val="both"/>
        <w:rPr>
          <w:sz w:val="28"/>
        </w:rPr>
      </w:pPr>
      <w:r>
        <w:rPr>
          <w:sz w:val="28"/>
        </w:rPr>
        <w:t>G. Nithin, G. Gautam, G. Venkatachalam and S. Narayana “Design and</w:t>
      </w:r>
      <w:r>
        <w:rPr>
          <w:spacing w:val="1"/>
          <w:sz w:val="28"/>
        </w:rPr>
        <w:t xml:space="preserve"> </w:t>
      </w:r>
      <w:r>
        <w:rPr>
          <w:sz w:val="28"/>
        </w:rPr>
        <w:t>stimulation of the bore-well rescue system – Advanced Asian Research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Publishing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Network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(ARPN)”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Journal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engineering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applied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sciences.</w:t>
      </w:r>
    </w:p>
    <w:sectPr>
      <w:pgSz w:w="11910" w:h="16840"/>
      <w:pgMar w:top="1600" w:right="1320" w:bottom="280" w:left="1220" w:header="720" w:footer="720" w:gutter="0"/>
      <w:pgBorders>
        <w:top w:val="single" w:color="auto" w:sz="6" w:space="1"/>
        <w:left w:val="single" w:color="auto" w:sz="6" w:space="4"/>
        <w:bottom w:val="single" w:color="auto" w:sz="6" w:space="1"/>
        <w:right w:val="single" w:color="auto" w:sz="6" w:space="4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4"/>
      <w:numFmt w:val="decimal"/>
      <w:lvlText w:val="%1"/>
      <w:lvlJc w:val="left"/>
      <w:pPr>
        <w:ind w:left="1076" w:hanging="425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076" w:hanging="42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38" w:hanging="42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7" w:hanging="42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96" w:hanging="42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25" w:hanging="42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4" w:hanging="42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83" w:hanging="42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2" w:hanging="425"/>
      </w:pPr>
      <w:rPr>
        <w:rFonts w:hint="default"/>
        <w:lang w:val="en-US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0"/>
      <w:numFmt w:val="bullet"/>
      <w:lvlText w:val=""/>
      <w:lvlJc w:val="left"/>
      <w:pPr>
        <w:ind w:left="652" w:hanging="360"/>
      </w:pPr>
      <w:rPr>
        <w:rFonts w:hint="default" w:ascii="Symbol" w:hAnsi="Symbol" w:eastAsia="Symbol" w:cs="Symbol"/>
        <w:w w:val="98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8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7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o"/>
      <w:lvlJc w:val="left"/>
      <w:pPr>
        <w:ind w:left="652" w:hanging="360"/>
      </w:pPr>
      <w:rPr>
        <w:rFonts w:hint="default" w:ascii="Courier New" w:hAnsi="Courier New" w:eastAsia="Courier New" w:cs="Courier New"/>
        <w:w w:val="98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8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7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</w:abstractNum>
  <w:abstractNum w:abstractNumId="3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spacing w:val="-1"/>
        <w:w w:val="98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4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940" w:hanging="720"/>
        <w:jc w:val="right"/>
      </w:pPr>
      <w:rPr>
        <w:rFonts w:hint="default"/>
        <w:b/>
        <w:bCs/>
        <w:spacing w:val="-3"/>
        <w:w w:val="99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357" w:hanging="7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8"/>
        <w:szCs w:val="2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40" w:hanging="70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30" w:hanging="70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20" w:hanging="70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10" w:hanging="70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00" w:hanging="70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90" w:hanging="706"/>
      </w:pPr>
      <w:rPr>
        <w:rFonts w:hint="default"/>
        <w:lang w:val="en-US" w:eastAsia="en-US" w:bidi="ar-SA"/>
      </w:rPr>
    </w:lvl>
  </w:abstractNum>
  <w:abstractNum w:abstractNumId="5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98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4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</w:abstractNum>
  <w:abstractNum w:abstractNumId="6">
    <w:nsid w:val="0248C179"/>
    <w:multiLevelType w:val="multilevel"/>
    <w:tmpl w:val="0248C179"/>
    <w:lvl w:ilvl="0" w:tentative="0">
      <w:start w:val="0"/>
      <w:numFmt w:val="bullet"/>
      <w:lvlText w:val=""/>
      <w:lvlJc w:val="left"/>
      <w:pPr>
        <w:ind w:left="652" w:hanging="360"/>
      </w:pPr>
      <w:rPr>
        <w:rFonts w:hint="default"/>
        <w:w w:val="99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8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7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</w:abstractNum>
  <w:abstractNum w:abstractNumId="7">
    <w:nsid w:val="03D62ECE"/>
    <w:multiLevelType w:val="multilevel"/>
    <w:tmpl w:val="03D62ECE"/>
    <w:lvl w:ilvl="0" w:tentative="0">
      <w:start w:val="2"/>
      <w:numFmt w:val="decimal"/>
      <w:lvlText w:val="%1"/>
      <w:lvlJc w:val="left"/>
      <w:pPr>
        <w:ind w:left="700" w:hanging="48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700" w:hanging="480"/>
        <w:jc w:val="left"/>
      </w:pPr>
      <w:rPr>
        <w:rFonts w:hint="default"/>
        <w:b/>
        <w:bCs/>
        <w:spacing w:val="-3"/>
        <w:w w:val="99"/>
        <w:lang w:val="en-US" w:eastAsia="en-US" w:bidi="ar-SA"/>
      </w:rPr>
    </w:lvl>
    <w:lvl w:ilvl="2" w:tentative="0">
      <w:start w:val="0"/>
      <w:numFmt w:val="bullet"/>
      <w:lvlText w:val=""/>
      <w:lvlJc w:val="left"/>
      <w:pPr>
        <w:ind w:left="1007" w:hanging="363"/>
      </w:pPr>
      <w:rPr>
        <w:rFonts w:hint="default" w:ascii="Wingdings" w:hAnsi="Wingdings" w:eastAsia="Wingdings" w:cs="Wingdings"/>
        <w:w w:val="98"/>
        <w:sz w:val="28"/>
        <w:szCs w:val="2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60" w:hanging="363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790" w:hanging="363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20" w:hanging="36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0" w:hanging="36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0" w:hanging="36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10" w:hanging="363"/>
      </w:pPr>
      <w:rPr>
        <w:rFonts w:hint="default"/>
        <w:lang w:val="en-US" w:eastAsia="en-US" w:bidi="ar-SA"/>
      </w:rPr>
    </w:lvl>
  </w:abstractNum>
  <w:abstractNum w:abstractNumId="8">
    <w:nsid w:val="25B654F3"/>
    <w:multiLevelType w:val="multilevel"/>
    <w:tmpl w:val="25B654F3"/>
    <w:lvl w:ilvl="0" w:tentative="0">
      <w:start w:val="0"/>
      <w:numFmt w:val="bullet"/>
      <w:lvlText w:val=""/>
      <w:lvlJc w:val="left"/>
      <w:pPr>
        <w:ind w:left="940" w:hanging="360"/>
      </w:pPr>
      <w:rPr>
        <w:rFonts w:hint="default" w:ascii="Wingdings" w:hAnsi="Wingdings" w:eastAsia="Wingdings" w:cs="Wingdings"/>
        <w:w w:val="98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83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4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</w:abstractNum>
  <w:abstractNum w:abstractNumId="9">
    <w:nsid w:val="2A8F537B"/>
    <w:multiLevelType w:val="multilevel"/>
    <w:tmpl w:val="2A8F537B"/>
    <w:lvl w:ilvl="0" w:tentative="0">
      <w:start w:val="0"/>
      <w:numFmt w:val="bullet"/>
      <w:lvlText w:val=""/>
      <w:lvlJc w:val="left"/>
      <w:pPr>
        <w:ind w:left="652" w:hanging="360"/>
      </w:pPr>
      <w:rPr>
        <w:rFonts w:hint="default" w:ascii="Wingdings" w:hAnsi="Wingdings" w:eastAsia="Wingdings" w:cs="Wingdings"/>
        <w:w w:val="98"/>
        <w:sz w:val="28"/>
        <w:szCs w:val="2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02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7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8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7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28" w:hanging="360"/>
      </w:pPr>
      <w:rPr>
        <w:rFonts w:hint="default"/>
        <w:lang w:val="en-US" w:eastAsia="en-US" w:bidi="ar-SA"/>
      </w:rPr>
    </w:lvl>
  </w:abstractNum>
  <w:abstractNum w:abstractNumId="10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1288" w:hanging="636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88" w:hanging="636"/>
        <w:jc w:val="left"/>
      </w:pPr>
      <w:rPr>
        <w:rFonts w:hint="default"/>
        <w:lang w:val="en-US" w:eastAsia="en-US" w:bidi="ar-SA"/>
      </w:rPr>
    </w:lvl>
    <w:lvl w:ilvl="2" w:tentative="0">
      <w:start w:val="3"/>
      <w:numFmt w:val="decimal"/>
      <w:lvlText w:val="%1.%2.%3"/>
      <w:lvlJc w:val="left"/>
      <w:pPr>
        <w:ind w:left="1288" w:hanging="636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8"/>
        <w:szCs w:val="2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07" w:hanging="63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16" w:hanging="63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25" w:hanging="63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34" w:hanging="63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3" w:hanging="63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52" w:hanging="636"/>
      </w:pPr>
      <w:rPr>
        <w:rFonts w:hint="default"/>
        <w:lang w:val="en-US" w:eastAsia="en-US" w:bidi="ar-SA"/>
      </w:rPr>
    </w:lvl>
  </w:abstractNum>
  <w:abstractNum w:abstractNumId="11">
    <w:nsid w:val="5A241D34"/>
    <w:multiLevelType w:val="multilevel"/>
    <w:tmpl w:val="5A241D34"/>
    <w:lvl w:ilvl="0" w:tentative="0">
      <w:start w:val="4"/>
      <w:numFmt w:val="decimal"/>
      <w:lvlText w:val="%1"/>
      <w:lvlJc w:val="left"/>
      <w:pPr>
        <w:ind w:left="220" w:hanging="423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220" w:hanging="42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8"/>
        <w:szCs w:val="28"/>
        <w:lang w:val="en-US" w:eastAsia="en-US" w:bidi="ar-SA"/>
      </w:rPr>
    </w:lvl>
    <w:lvl w:ilvl="2" w:tentative="0">
      <w:start w:val="0"/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w w:val="98"/>
        <w:sz w:val="28"/>
        <w:szCs w:val="2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13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750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686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23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96" w:hanging="360"/>
      </w:pPr>
      <w:rPr>
        <w:rFonts w:hint="default"/>
        <w:lang w:val="en-US" w:eastAsia="en-US" w:bidi="ar-SA"/>
      </w:rPr>
    </w:lvl>
  </w:abstractNum>
  <w:abstractNum w:abstractNumId="12">
    <w:nsid w:val="72183CF9"/>
    <w:multiLevelType w:val="multilevel"/>
    <w:tmpl w:val="72183CF9"/>
    <w:lvl w:ilvl="0" w:tentative="0">
      <w:start w:val="3"/>
      <w:numFmt w:val="decimal"/>
      <w:lvlText w:val="%1"/>
      <w:lvlJc w:val="left"/>
      <w:pPr>
        <w:ind w:left="642" w:hanging="42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642" w:hanging="423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8"/>
        <w:szCs w:val="28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88" w:hanging="63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8"/>
        <w:sz w:val="28"/>
        <w:szCs w:val="28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77" w:hanging="63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6" w:hanging="63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75" w:hanging="63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74" w:hanging="63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73" w:hanging="63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2" w:hanging="636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2"/>
  </w:num>
  <w:num w:numId="5">
    <w:abstractNumId w:val="1"/>
  </w:num>
  <w:num w:numId="6">
    <w:abstractNumId w:val="7"/>
  </w:num>
  <w:num w:numId="7">
    <w:abstractNumId w:val="8"/>
  </w:num>
  <w:num w:numId="8">
    <w:abstractNumId w:val="12"/>
  </w:num>
  <w:num w:numId="9">
    <w:abstractNumId w:val="6"/>
  </w:num>
  <w:num w:numId="10">
    <w:abstractNumId w:val="0"/>
  </w:num>
  <w:num w:numId="11">
    <w:abstractNumId w:val="9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578E67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86"/>
      <w:ind w:left="22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ind w:left="1076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type="table" w:customStyle="1" w:styleId="7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940" w:hanging="360"/>
    </w:pPr>
    <w:rPr>
      <w:rFonts w:ascii="Times New Roman" w:hAnsi="Times New Roman" w:eastAsia="Times New Roman" w:cs="Times New Roman"/>
      <w:lang w:val="en-US" w:eastAsia="en-US" w:bidi="ar-SA"/>
    </w:rPr>
  </w:style>
  <w:style w:type="paragraph" w:customStyle="1" w:styleId="9">
    <w:name w:val="Table Paragraph"/>
    <w:basedOn w:val="1"/>
    <w:qFormat/>
    <w:uiPriority w:val="1"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2023-06-26T12:11:00Z</dcterms:created>
  <dc:creator>Admin User</dc:creator>
  <cp:lastModifiedBy>akash ramakrishnan</cp:lastModifiedBy>
  <dcterms:modified xsi:type="dcterms:W3CDTF">2023-06-26T21:46:58Z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2023-04-15T00:00:00Z</vt:filetime>
  </property>
  <property fmtid="{D5CDD505-2E9C-101B-9397-08002B2CF9AE}" pid="3" name="Creator">
    <vt:lpwstr>WPS Writer</vt:lpwstr>
  </property>
  <property fmtid="{D5CDD505-2E9C-101B-9397-08002B2CF9AE}" pid="4" name="LastSaved">
    <vt:filetime>2023-06-26T00:00:00Z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9901B5F878FE4467BB4424494775187B</vt:lpwstr>
  </property>
</Properties>
</file>