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sz w:val="20"/>
        </w:rPr>
      </w:pPr>
    </w:p>
    <w:p>
      <w:pPr>
        <w:pStyle w:val="10"/>
      </w:pPr>
      <w:r>
        <w:t>AN</w:t>
      </w:r>
      <w:r>
        <w:rPr>
          <w:spacing w:val="-2"/>
        </w:rPr>
        <w:t xml:space="preserve"> </w:t>
      </w:r>
      <w:r>
        <w:t>ECOMMERCE</w:t>
      </w:r>
      <w:r>
        <w:rPr>
          <w:spacing w:val="-1"/>
        </w:rPr>
        <w:t xml:space="preserve"> </w:t>
      </w:r>
      <w:r>
        <w:t>WEBSITE</w:t>
      </w:r>
    </w:p>
    <w:p>
      <w:pPr>
        <w:pStyle w:val="10"/>
        <w:rPr>
          <w:rFonts w:hint="default"/>
          <w:lang w:val="en-GB"/>
        </w:rPr>
      </w:pPr>
      <w:r>
        <w:rPr>
          <w:rFonts w:hint="default"/>
          <w:lang w:val="en-GB"/>
        </w:rPr>
        <w:t>ALPHA DESIGN</w:t>
      </w:r>
    </w:p>
    <w:p>
      <w:pPr>
        <w:pStyle w:val="2"/>
        <w:spacing w:before="42"/>
        <w:ind w:left="772" w:right="1217" w:firstLine="0"/>
        <w:jc w:val="center"/>
      </w:pPr>
      <w:bookmarkStart w:id="0" w:name="Pramod Patel1 Ganpat Bharwad2 Bhushan Mo"/>
      <w:bookmarkEnd w:id="0"/>
      <w:r>
        <w:rPr>
          <w:rFonts w:hint="default"/>
          <w:lang w:val="en-GB"/>
        </w:rPr>
        <w:t>Khushi Songirkar</w:t>
      </w:r>
      <w:r>
        <w:rPr>
          <w:vertAlign w:val="superscript"/>
        </w:rPr>
        <w:t>1</w:t>
      </w:r>
      <w:r>
        <w:rPr>
          <w:rFonts w:hint="default"/>
          <w:vertAlign w:val="superscript"/>
          <w:lang w:val="en-GB"/>
        </w:rPr>
        <w:t xml:space="preserve"> </w:t>
      </w:r>
      <w:r>
        <w:rPr>
          <w:rFonts w:hint="default"/>
          <w:spacing w:val="-3"/>
          <w:vertAlign w:val="baseline"/>
          <w:lang w:val="en-GB"/>
        </w:rPr>
        <w:t>Mansi Songirkar</w:t>
      </w:r>
      <w:r>
        <w:rPr>
          <w:vertAlign w:val="superscript"/>
        </w:rPr>
        <w:t>2</w:t>
      </w:r>
    </w:p>
    <w:p>
      <w:pPr>
        <w:pStyle w:val="8"/>
        <w:spacing w:before="6"/>
        <w:rPr>
          <w:b/>
          <w:sz w:val="30"/>
        </w:rPr>
      </w:pPr>
    </w:p>
    <w:p>
      <w:pPr>
        <w:spacing w:before="1"/>
        <w:ind w:left="563" w:right="0" w:firstLine="0"/>
        <w:jc w:val="left"/>
        <w:rPr>
          <w:sz w:val="20"/>
        </w:rPr>
      </w:pPr>
      <w:r>
        <w:pict>
          <v:rect id="_x0000_s1026" o:spid="_x0000_s1026" o:spt="1" style="position:absolute;left:0pt;margin-left:58.25pt;margin-top:13pt;height:0.45pt;width:478.8pt;mso-position-horizontal-relative:page;mso-wrap-distance-bottom:0pt;mso-wrap-distance-top:0pt;z-index:-25165312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Dept.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of</w:t>
      </w:r>
      <w:r>
        <w:rPr>
          <w:spacing w:val="-6"/>
          <w:sz w:val="20"/>
          <w:vertAlign w:val="baseline"/>
        </w:rPr>
        <w:t xml:space="preserve"> </w:t>
      </w:r>
      <w:r>
        <w:rPr>
          <w:sz w:val="20"/>
          <w:vertAlign w:val="baseline"/>
        </w:rPr>
        <w:t>Computer</w:t>
      </w:r>
      <w:r>
        <w:rPr>
          <w:spacing w:val="4"/>
          <w:sz w:val="20"/>
          <w:vertAlign w:val="baseline"/>
        </w:rPr>
        <w:t xml:space="preserve"> </w:t>
      </w:r>
      <w:r>
        <w:rPr>
          <w:sz w:val="20"/>
          <w:vertAlign w:val="baseline"/>
        </w:rPr>
        <w:t>Science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&amp;</w:t>
      </w:r>
      <w:r>
        <w:rPr>
          <w:spacing w:val="-4"/>
          <w:sz w:val="20"/>
          <w:vertAlign w:val="baseline"/>
        </w:rPr>
        <w:t xml:space="preserve"> </w:t>
      </w:r>
      <w:r>
        <w:rPr>
          <w:sz w:val="20"/>
          <w:vertAlign w:val="baseline"/>
        </w:rPr>
        <w:t>Engg.,</w:t>
      </w: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Tha.Shiv</w:t>
      </w:r>
      <w:r>
        <w:rPr>
          <w:spacing w:val="-5"/>
          <w:sz w:val="20"/>
          <w:vertAlign w:val="baseline"/>
        </w:rPr>
        <w:t xml:space="preserve"> </w:t>
      </w:r>
      <w:r>
        <w:rPr>
          <w:sz w:val="20"/>
          <w:vertAlign w:val="baseline"/>
        </w:rPr>
        <w:t>Kumar</w:t>
      </w:r>
      <w:r>
        <w:rPr>
          <w:spacing w:val="3"/>
          <w:sz w:val="20"/>
          <w:vertAlign w:val="baseline"/>
        </w:rPr>
        <w:t xml:space="preserve"> </w:t>
      </w:r>
      <w:r>
        <w:rPr>
          <w:sz w:val="20"/>
          <w:vertAlign w:val="baseline"/>
        </w:rPr>
        <w:t>Memorial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Engg.College,</w:t>
      </w:r>
      <w:r>
        <w:rPr>
          <w:spacing w:val="1"/>
          <w:sz w:val="20"/>
          <w:vertAlign w:val="baseline"/>
        </w:rPr>
        <w:t xml:space="preserve"> </w:t>
      </w:r>
      <w:r>
        <w:rPr>
          <w:sz w:val="20"/>
          <w:vertAlign w:val="baseline"/>
        </w:rPr>
        <w:t>Burhanpur(M.P.),</w:t>
      </w:r>
      <w:r>
        <w:rPr>
          <w:spacing w:val="-3"/>
          <w:sz w:val="20"/>
          <w:vertAlign w:val="baseline"/>
        </w:rPr>
        <w:t xml:space="preserve"> </w:t>
      </w:r>
      <w:r>
        <w:rPr>
          <w:sz w:val="20"/>
          <w:vertAlign w:val="baseline"/>
        </w:rPr>
        <w:t>India.</w:t>
      </w:r>
    </w:p>
    <w:p>
      <w:pPr>
        <w:pStyle w:val="8"/>
        <w:spacing w:before="4"/>
        <w:rPr>
          <w:sz w:val="21"/>
        </w:rPr>
      </w:pPr>
    </w:p>
    <w:p>
      <w:pPr>
        <w:pStyle w:val="2"/>
        <w:spacing w:before="0"/>
        <w:ind w:left="779" w:right="1216" w:firstLine="0"/>
        <w:jc w:val="center"/>
      </w:pPr>
      <w:bookmarkStart w:id="1" w:name="ABSTRACT"/>
      <w:bookmarkEnd w:id="1"/>
      <w:r>
        <w:t>ABSTRACT</w:t>
      </w:r>
    </w:p>
    <w:p>
      <w:pPr>
        <w:pStyle w:val="8"/>
        <w:spacing w:line="240" w:lineRule="auto"/>
        <w:ind w:left="839" w:right="667"/>
        <w:jc w:val="both"/>
      </w:pPr>
      <w:bookmarkStart w:id="2" w:name="This Research paper studies about a pyth"/>
      <w:bookmarkEnd w:id="2"/>
      <w:r>
        <w:t xml:space="preserve">This Research paper studies about </w:t>
      </w:r>
      <w:r>
        <w:rPr>
          <w:rFonts w:hint="default"/>
          <w:lang w:val="en-GB"/>
        </w:rPr>
        <w:t>ecommerce website</w:t>
      </w:r>
      <w:r>
        <w:t>.The online shopping is a process where customers directly buy goods and services over the internet.</w:t>
      </w:r>
      <w:r>
        <w:rPr>
          <w:spacing w:val="-57"/>
        </w:rPr>
        <w:t xml:space="preserve"> </w:t>
      </w:r>
      <w:r>
        <w:t>Through online shopping one can save his/her valuable time one can watch and select things he</w:t>
      </w:r>
      <w:r>
        <w:rPr>
          <w:spacing w:val="1"/>
        </w:rPr>
        <w:t xml:space="preserve"> </w:t>
      </w:r>
      <w:r>
        <w:t>wants to buy.</w:t>
      </w:r>
      <w:r>
        <w:rPr>
          <w:spacing w:val="60"/>
        </w:rPr>
        <w:t xml:space="preserve"> </w:t>
      </w:r>
      <w:r>
        <w:t>Nowadays, online shopping has become more popular because of online shopping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can save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time and money.</w:t>
      </w:r>
      <w:r>
        <w:rPr>
          <w:rFonts w:hint="default"/>
          <w:lang w:val="en-GB"/>
        </w:rPr>
        <w:t xml:space="preserve"> </w:t>
      </w:r>
      <w:r>
        <w:t>Online shopping system is the application that allows the users to shop online without going to the</w:t>
      </w:r>
      <w:r>
        <w:rPr>
          <w:spacing w:val="-57"/>
        </w:rPr>
        <w:t xml:space="preserve"> </w:t>
      </w:r>
      <w:r>
        <w:t>shops to buy</w:t>
      </w:r>
      <w:r>
        <w:rPr>
          <w:spacing w:val="-5"/>
        </w:rPr>
        <w:t xml:space="preserve"> </w:t>
      </w:r>
      <w:r>
        <w:t>them.</w:t>
      </w:r>
      <w:r>
        <w:rPr>
          <w:rFonts w:hint="default"/>
          <w:lang w:val="en-GB"/>
        </w:rPr>
        <w:t xml:space="preserve"> </w:t>
      </w:r>
      <w:r>
        <w:t>These shops are available 24 hrs. a day and 7 days a week which means customers can shop day or</w:t>
      </w:r>
      <w:r>
        <w:rPr>
          <w:spacing w:val="-57"/>
        </w:rPr>
        <w:t xml:space="preserve"> </w:t>
      </w:r>
      <w:r>
        <w:t>night while relaxing at his/her home. These shops come in various forms such as online shops, e-</w:t>
      </w:r>
      <w:r>
        <w:rPr>
          <w:spacing w:val="1"/>
        </w:rPr>
        <w:t xml:space="preserve"> </w:t>
      </w:r>
      <w:r>
        <w:t>store,</w:t>
      </w:r>
      <w:r>
        <w:rPr>
          <w:spacing w:val="-1"/>
        </w:rPr>
        <w:t xml:space="preserve"> </w:t>
      </w:r>
      <w:r>
        <w:t>internet shops, web</w:t>
      </w:r>
      <w:r>
        <w:rPr>
          <w:spacing w:val="2"/>
        </w:rPr>
        <w:t xml:space="preserve"> </w:t>
      </w:r>
      <w:r>
        <w:t>store, web</w:t>
      </w:r>
      <w:r>
        <w:rPr>
          <w:spacing w:val="-1"/>
        </w:rPr>
        <w:t xml:space="preserve"> </w:t>
      </w:r>
      <w:r>
        <w:t>shop, online store</w:t>
      </w:r>
      <w:r>
        <w:rPr>
          <w:spacing w:val="-2"/>
        </w:rPr>
        <w:t xml:space="preserve"> </w:t>
      </w:r>
      <w:r>
        <w:t>or virtual</w:t>
      </w:r>
      <w:r>
        <w:rPr>
          <w:spacing w:val="-1"/>
        </w:rPr>
        <w:t xml:space="preserve"> </w:t>
      </w:r>
      <w:r>
        <w:t>store.</w:t>
      </w:r>
      <w:r>
        <w:rPr>
          <w:rFonts w:hint="default"/>
          <w:lang w:val="en-GB"/>
        </w:rPr>
        <w:t xml:space="preserve"> </w:t>
      </w:r>
      <w:r>
        <w:t>Alpha Design is a website where yo can buy home decoration items which is handmade. We sell</w:t>
      </w:r>
      <w:r>
        <w:rPr>
          <w:spacing w:val="1"/>
        </w:rPr>
        <w:t xml:space="preserve"> </w:t>
      </w:r>
      <w:r>
        <w:t>Tablecloths, Macrame mirror, Wall Hangings, Plant Holders, Boho Bags. You can also customize</w:t>
      </w:r>
      <w:r>
        <w:rPr>
          <w:spacing w:val="1"/>
        </w:rPr>
        <w:t xml:space="preserve"> </w:t>
      </w:r>
      <w:r>
        <w:t>products, select colors and designs. here cash on delivery is available. These shop is available 24</w:t>
      </w:r>
      <w:r>
        <w:rPr>
          <w:spacing w:val="1"/>
        </w:rPr>
        <w:t xml:space="preserve"> </w:t>
      </w:r>
      <w:r>
        <w:t>hrs. a day and 7 days a week</w:t>
      </w:r>
      <w:r>
        <w:rPr>
          <w:spacing w:val="60"/>
        </w:rPr>
        <w:t xml:space="preserve"> </w:t>
      </w:r>
      <w:r>
        <w:t>which means customers can shop day or night while relaxing at</w:t>
      </w:r>
      <w:r>
        <w:rPr>
          <w:spacing w:val="1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home.</w:t>
      </w:r>
    </w:p>
    <w:p>
      <w:pPr>
        <w:pStyle w:val="8"/>
        <w:spacing w:line="240" w:lineRule="auto"/>
        <w:ind w:left="839" w:right="667"/>
        <w:jc w:val="both"/>
      </w:pPr>
    </w:p>
    <w:p>
      <w:pPr>
        <w:pStyle w:val="2"/>
        <w:numPr>
          <w:ilvl w:val="0"/>
          <w:numId w:val="1"/>
        </w:numPr>
        <w:spacing w:before="90"/>
        <w:ind w:left="275" w:firstLine="0"/>
      </w:pPr>
      <w:r>
        <w:rPr>
          <w:rFonts w:hint="default"/>
          <w:lang w:val="en-GB"/>
        </w:rPr>
        <w:t xml:space="preserve"> </w:t>
      </w:r>
      <w:r>
        <w:t>INTRODUCTION</w:t>
      </w:r>
    </w:p>
    <w:p>
      <w:pPr>
        <w:pStyle w:val="8"/>
        <w:spacing w:line="240" w:lineRule="auto"/>
        <w:ind w:left="839" w:right="667"/>
        <w:jc w:val="both"/>
      </w:pPr>
    </w:p>
    <w:p>
      <w:pPr>
        <w:pStyle w:val="8"/>
        <w:spacing w:line="240" w:lineRule="auto"/>
        <w:ind w:left="839" w:right="1374"/>
        <w:jc w:val="both"/>
      </w:pPr>
      <w:r>
        <w:t>The</w:t>
      </w:r>
      <w:r>
        <w:rPr>
          <w:spacing w:val="-3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shopping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rFonts w:hint="default"/>
          <w:lang w:val="en-GB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customers</w:t>
      </w:r>
      <w:r>
        <w:rPr>
          <w:spacing w:val="-3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buy</w:t>
      </w:r>
      <w:r>
        <w:rPr>
          <w:spacing w:val="-6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over the</w:t>
      </w:r>
      <w:r>
        <w:rPr>
          <w:spacing w:val="-57"/>
        </w:rPr>
        <w:t xml:space="preserve"> </w:t>
      </w:r>
      <w:r>
        <w:t>internet. Through online shopping one can save his/her valuable time one can watch and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things he</w:t>
      </w:r>
      <w:r>
        <w:rPr>
          <w:spacing w:val="1"/>
        </w:rPr>
        <w:t xml:space="preserve"> </w:t>
      </w:r>
      <w:r>
        <w:t>wants to</w:t>
      </w:r>
      <w:r>
        <w:rPr>
          <w:spacing w:val="1"/>
        </w:rPr>
        <w:t xml:space="preserve"> </w:t>
      </w:r>
      <w:r>
        <w:t>buy.</w:t>
      </w:r>
      <w:r>
        <w:rPr>
          <w:rFonts w:hint="default"/>
          <w:lang w:val="en-GB"/>
        </w:rPr>
        <w:t xml:space="preserve"> </w:t>
      </w:r>
      <w:r>
        <w:t>Nowadays,</w:t>
      </w:r>
      <w:r>
        <w:rPr>
          <w:spacing w:val="-1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shopping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become</w:t>
      </w:r>
      <w:r>
        <w:rPr>
          <w:spacing w:val="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shopping</w:t>
      </w:r>
      <w:r>
        <w:rPr>
          <w:rFonts w:hint="default"/>
          <w:lang w:val="en-GB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money. Online</w:t>
      </w:r>
      <w:r>
        <w:rPr>
          <w:spacing w:val="-2"/>
        </w:rPr>
        <w:t xml:space="preserve"> </w:t>
      </w:r>
      <w:r>
        <w:t>shopping</w:t>
      </w:r>
      <w:r>
        <w:rPr>
          <w:spacing w:val="-2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shop</w:t>
      </w:r>
      <w:r>
        <w:rPr>
          <w:spacing w:val="-4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shops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buy</w:t>
      </w:r>
      <w:r>
        <w:rPr>
          <w:spacing w:val="-8"/>
        </w:rPr>
        <w:t xml:space="preserve"> </w:t>
      </w:r>
      <w:r>
        <w:t>them.</w:t>
      </w:r>
    </w:p>
    <w:p>
      <w:pPr>
        <w:pStyle w:val="8"/>
        <w:spacing w:line="240" w:lineRule="auto"/>
        <w:ind w:left="839"/>
        <w:jc w:val="both"/>
        <w:rPr>
          <w:spacing w:val="-2"/>
        </w:rPr>
      </w:pPr>
      <w:r>
        <w:t>These</w:t>
      </w:r>
      <w:r>
        <w:rPr>
          <w:spacing w:val="-2"/>
        </w:rPr>
        <w:t xml:space="preserve"> </w:t>
      </w:r>
      <w:r>
        <w:t>shops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hrs.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day</w:t>
      </w:r>
      <w:r>
        <w:rPr>
          <w:spacing w:val="-1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customers</w:t>
      </w:r>
      <w:r>
        <w:rPr>
          <w:rFonts w:hint="default"/>
          <w:lang w:val="en-GB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shop</w:t>
      </w:r>
      <w:r>
        <w:rPr>
          <w:spacing w:val="-2"/>
        </w:rPr>
        <w:t xml:space="preserve"> </w:t>
      </w:r>
    </w:p>
    <w:p>
      <w:pPr>
        <w:pStyle w:val="8"/>
        <w:spacing w:line="240" w:lineRule="auto"/>
        <w:ind w:left="839"/>
        <w:jc w:val="both"/>
      </w:pPr>
      <w:r>
        <w:t>day</w:t>
      </w:r>
      <w:r>
        <w:rPr>
          <w:rFonts w:hint="default"/>
          <w:lang w:val="en-GB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night</w:t>
      </w:r>
      <w:r>
        <w:rPr>
          <w:spacing w:val="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relaxing</w:t>
      </w:r>
      <w:r>
        <w:rPr>
          <w:spacing w:val="-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home. These</w:t>
      </w:r>
      <w:r>
        <w:rPr>
          <w:spacing w:val="-3"/>
        </w:rPr>
        <w:t xml:space="preserve"> </w:t>
      </w:r>
      <w:r>
        <w:t>shops</w:t>
      </w:r>
      <w:r>
        <w:rPr>
          <w:spacing w:val="-4"/>
        </w:rPr>
        <w:t xml:space="preserve"> </w:t>
      </w:r>
      <w:r>
        <w:t>come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various forms</w:t>
      </w:r>
      <w:r>
        <w:rPr>
          <w:rFonts w:hint="default"/>
          <w:lang w:val="en-GB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online</w:t>
      </w:r>
    </w:p>
    <w:p>
      <w:pPr>
        <w:pStyle w:val="8"/>
        <w:spacing w:line="240" w:lineRule="auto"/>
        <w:ind w:left="839" w:right="667"/>
        <w:jc w:val="both"/>
        <w:rPr>
          <w:rFonts w:hint="default"/>
          <w:spacing w:val="-5"/>
          <w:lang w:val="en-GB"/>
        </w:rPr>
      </w:pPr>
      <w:r>
        <w:rPr>
          <w:spacing w:val="-1"/>
        </w:rPr>
        <w:t xml:space="preserve"> </w:t>
      </w:r>
      <w:r>
        <w:t>shops,</w:t>
      </w:r>
      <w:r>
        <w:rPr>
          <w:spacing w:val="2"/>
        </w:rPr>
        <w:t xml:space="preserve"> </w:t>
      </w:r>
      <w:r>
        <w:t>e-store,</w:t>
      </w:r>
      <w:r>
        <w:rPr>
          <w:spacing w:val="1"/>
        </w:rPr>
        <w:t xml:space="preserve"> </w:t>
      </w:r>
      <w:r>
        <w:t>internet</w:t>
      </w:r>
      <w:r>
        <w:rPr>
          <w:spacing w:val="5"/>
        </w:rPr>
        <w:t xml:space="preserve"> </w:t>
      </w:r>
      <w:r>
        <w:t>shops,</w:t>
      </w:r>
      <w:r>
        <w:rPr>
          <w:spacing w:val="1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rPr>
          <w:rFonts w:hint="default"/>
          <w:spacing w:val="-5"/>
          <w:lang w:val="en-GB"/>
        </w:rPr>
        <w:t>store.</w:t>
      </w:r>
    </w:p>
    <w:p>
      <w:pPr>
        <w:pStyle w:val="8"/>
        <w:spacing w:line="240" w:lineRule="auto"/>
        <w:ind w:left="839" w:right="667"/>
        <w:jc w:val="both"/>
        <w:rPr>
          <w:rFonts w:hint="default"/>
          <w:spacing w:val="-5"/>
          <w:lang w:val="en-GB"/>
        </w:rPr>
      </w:pPr>
    </w:p>
    <w:p>
      <w:pPr>
        <w:pStyle w:val="8"/>
        <w:numPr>
          <w:ilvl w:val="0"/>
          <w:numId w:val="1"/>
        </w:numPr>
        <w:spacing w:line="240" w:lineRule="auto"/>
        <w:ind w:left="275" w:leftChars="0" w:right="667" w:firstLine="0" w:firstLineChars="0"/>
        <w:jc w:val="both"/>
        <w:rPr>
          <w:rFonts w:hint="default"/>
          <w:b/>
          <w:bCs/>
          <w:spacing w:val="-5"/>
          <w:lang w:val="en-GB"/>
        </w:rPr>
      </w:pPr>
      <w:r>
        <w:rPr>
          <w:rFonts w:hint="default"/>
          <w:b/>
          <w:bCs/>
          <w:spacing w:val="-5"/>
          <w:lang w:val="en-GB"/>
        </w:rPr>
        <w:t>METHODOLOGY</w:t>
      </w:r>
    </w:p>
    <w:p>
      <w:pPr>
        <w:pStyle w:val="5"/>
        <w:numPr>
          <w:ilvl w:val="1"/>
          <w:numId w:val="2"/>
        </w:numPr>
        <w:tabs>
          <w:tab w:val="left" w:pos="1301"/>
        </w:tabs>
        <w:spacing w:before="256" w:after="0" w:line="240" w:lineRule="auto"/>
        <w:ind w:left="1300" w:right="0" w:hanging="380"/>
        <w:jc w:val="left"/>
        <w:rPr>
          <w:b/>
          <w:sz w:val="21"/>
        </w:rPr>
      </w:pPr>
      <w:r>
        <w:rPr>
          <w:i w:val="0"/>
          <w:iCs w:val="0"/>
        </w:rPr>
        <w:t>Software</w:t>
      </w:r>
      <w:r>
        <w:rPr>
          <w:i w:val="0"/>
          <w:iCs w:val="0"/>
          <w:spacing w:val="-9"/>
        </w:rPr>
        <w:t xml:space="preserve"> </w:t>
      </w:r>
      <w:r>
        <w:rPr>
          <w:i w:val="0"/>
          <w:iCs w:val="0"/>
        </w:rPr>
        <w:t>Development Life</w:t>
      </w:r>
      <w:r>
        <w:rPr>
          <w:i w:val="0"/>
          <w:iCs w:val="0"/>
          <w:spacing w:val="-8"/>
        </w:rPr>
        <w:t xml:space="preserve"> </w:t>
      </w:r>
      <w:r>
        <w:rPr>
          <w:i w:val="0"/>
          <w:iCs w:val="0"/>
        </w:rPr>
        <w:t>Cycle</w:t>
      </w:r>
      <w:r>
        <w:rPr>
          <w:i w:val="0"/>
          <w:iCs w:val="0"/>
          <w:spacing w:val="-5"/>
        </w:rPr>
        <w:t xml:space="preserve"> </w:t>
      </w:r>
      <w:r>
        <w:rPr>
          <w:i w:val="0"/>
          <w:iCs w:val="0"/>
        </w:rPr>
        <w:t>(SDLC):-</w:t>
      </w:r>
    </w:p>
    <w:p>
      <w:pPr>
        <w:pStyle w:val="8"/>
        <w:spacing w:line="240" w:lineRule="auto"/>
        <w:ind w:left="940" w:right="831"/>
        <w:jc w:val="both"/>
      </w:pPr>
      <w:r>
        <w:t>A software development life cycle (SDLC) model is a conceptual framework</w:t>
      </w:r>
      <w:r>
        <w:rPr>
          <w:spacing w:val="1"/>
        </w:rPr>
        <w:t xml:space="preserve"> </w:t>
      </w:r>
      <w:r>
        <w:t>describing all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 a software development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from planning to maintenance. This</w:t>
      </w:r>
      <w:r>
        <w:rPr>
          <w:spacing w:val="1"/>
        </w:rPr>
        <w:t xml:space="preserve"> </w:t>
      </w:r>
      <w:r>
        <w:t>process is</w:t>
      </w:r>
      <w:r>
        <w:rPr>
          <w:spacing w:val="1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several</w:t>
      </w:r>
      <w:r>
        <w:rPr>
          <w:spacing w:val="3"/>
        </w:rPr>
        <w:t xml:space="preserve"> </w:t>
      </w:r>
      <w:r>
        <w:t>models,</w:t>
      </w:r>
      <w:r>
        <w:rPr>
          <w:spacing w:val="4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 variety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tasks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activities.</w:t>
      </w:r>
    </w:p>
    <w:p>
      <w:pPr>
        <w:pStyle w:val="8"/>
        <w:spacing w:line="240" w:lineRule="auto"/>
        <w:ind w:left="940" w:right="836"/>
        <w:jc w:val="both"/>
      </w:pPr>
      <w:r>
        <w:t>SDLC provides a series of steps to</w:t>
      </w:r>
      <w:r>
        <w:rPr>
          <w:spacing w:val="1"/>
        </w:rPr>
        <w:t xml:space="preserve"> </w:t>
      </w:r>
      <w:r>
        <w:t>be followed to</w:t>
      </w:r>
      <w:r>
        <w:rPr>
          <w:spacing w:val="1"/>
        </w:rPr>
        <w:t xml:space="preserve"> </w:t>
      </w:r>
      <w:r>
        <w:t>design and develop a software product</w:t>
      </w:r>
      <w:r>
        <w:rPr>
          <w:spacing w:val="1"/>
        </w:rPr>
        <w:t xml:space="preserve"> </w:t>
      </w:r>
      <w:r>
        <w:t>efficiently.</w:t>
      </w:r>
    </w:p>
    <w:p>
      <w:pPr>
        <w:pStyle w:val="8"/>
        <w:spacing w:line="240" w:lineRule="auto"/>
        <w:ind w:left="940" w:right="836"/>
        <w:jc w:val="both"/>
      </w:pPr>
    </w:p>
    <w:p>
      <w:pPr>
        <w:pStyle w:val="5"/>
        <w:spacing w:before="1" w:line="240" w:lineRule="auto"/>
        <w:ind w:left="788" w:leftChars="358" w:firstLine="302" w:firstLineChars="137"/>
        <w:jc w:val="both"/>
        <w:rPr>
          <w:b/>
          <w:sz w:val="36"/>
        </w:rPr>
      </w:pPr>
      <w:r>
        <w:rPr>
          <w:i w:val="0"/>
          <w:iCs w:val="0"/>
        </w:rPr>
        <w:t>SDLC</w:t>
      </w:r>
      <w:r>
        <w:rPr>
          <w:i w:val="0"/>
          <w:iCs w:val="0"/>
          <w:spacing w:val="-5"/>
        </w:rPr>
        <w:t xml:space="preserve"> </w:t>
      </w:r>
      <w:r>
        <w:rPr>
          <w:i w:val="0"/>
          <w:iCs w:val="0"/>
        </w:rPr>
        <w:t>framework</w:t>
      </w:r>
      <w:r>
        <w:rPr>
          <w:i w:val="0"/>
          <w:iCs w:val="0"/>
          <w:spacing w:val="-7"/>
        </w:rPr>
        <w:t xml:space="preserve"> </w:t>
      </w:r>
      <w:r>
        <w:rPr>
          <w:i w:val="0"/>
          <w:iCs w:val="0"/>
        </w:rPr>
        <w:t>includes</w:t>
      </w:r>
      <w:r>
        <w:rPr>
          <w:i w:val="0"/>
          <w:iCs w:val="0"/>
          <w:spacing w:val="-5"/>
        </w:rPr>
        <w:t xml:space="preserve"> </w:t>
      </w:r>
      <w:r>
        <w:rPr>
          <w:i w:val="0"/>
          <w:iCs w:val="0"/>
        </w:rPr>
        <w:t>the</w:t>
      </w:r>
      <w:r>
        <w:rPr>
          <w:i w:val="0"/>
          <w:iCs w:val="0"/>
          <w:spacing w:val="-4"/>
        </w:rPr>
        <w:t xml:space="preserve"> </w:t>
      </w:r>
      <w:r>
        <w:rPr>
          <w:i w:val="0"/>
          <w:iCs w:val="0"/>
        </w:rPr>
        <w:t>following</w:t>
      </w:r>
      <w:r>
        <w:rPr>
          <w:i w:val="0"/>
          <w:iCs w:val="0"/>
          <w:spacing w:val="-4"/>
        </w:rPr>
        <w:t xml:space="preserve"> </w:t>
      </w:r>
      <w:r>
        <w:rPr>
          <w:i w:val="0"/>
          <w:iCs w:val="0"/>
        </w:rPr>
        <w:t>steps:-</w:t>
      </w:r>
    </w:p>
    <w:p>
      <w:pPr>
        <w:pStyle w:val="12"/>
        <w:numPr>
          <w:ilvl w:val="2"/>
          <w:numId w:val="2"/>
        </w:numPr>
        <w:tabs>
          <w:tab w:val="left" w:pos="1565"/>
        </w:tabs>
        <w:spacing w:before="0" w:after="0" w:line="240" w:lineRule="auto"/>
        <w:ind w:left="1300" w:right="832" w:firstLine="0"/>
        <w:jc w:val="both"/>
        <w:rPr>
          <w:sz w:val="24"/>
        </w:rPr>
      </w:pPr>
      <w:r>
        <w:rPr>
          <w:b/>
          <w:sz w:val="24"/>
        </w:rPr>
        <w:t>Planning: -</w:t>
      </w:r>
      <w:r>
        <w:rPr>
          <w:sz w:val="24"/>
        </w:rPr>
        <w:t>The most important parts of software development, requirement gathering or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 analysis are usually done by the most skilled and experienced software engineers</w:t>
      </w:r>
      <w:r>
        <w:rPr>
          <w:spacing w:val="-57"/>
          <w:sz w:val="24"/>
        </w:rPr>
        <w:t xml:space="preserve"> </w:t>
      </w:r>
      <w:r>
        <w:rPr>
          <w:sz w:val="24"/>
        </w:rPr>
        <w:t>in the organization. After the requirements are gathered from the client, a scope document is</w:t>
      </w:r>
      <w:r>
        <w:rPr>
          <w:spacing w:val="1"/>
          <w:sz w:val="24"/>
        </w:rPr>
        <w:t xml:space="preserve"> </w:t>
      </w:r>
      <w:r>
        <w:rPr>
          <w:sz w:val="24"/>
        </w:rPr>
        <w:t>created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scope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 project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documented.</w:t>
      </w:r>
    </w:p>
    <w:p>
      <w:pPr>
        <w:pStyle w:val="8"/>
        <w:spacing w:before="3" w:line="240" w:lineRule="auto"/>
      </w:pPr>
    </w:p>
    <w:p>
      <w:pPr>
        <w:pStyle w:val="12"/>
        <w:numPr>
          <w:ilvl w:val="2"/>
          <w:numId w:val="2"/>
        </w:numPr>
        <w:tabs>
          <w:tab w:val="left" w:pos="1541"/>
        </w:tabs>
        <w:spacing w:before="0" w:after="0" w:line="240" w:lineRule="auto"/>
        <w:ind w:left="1300" w:right="840" w:firstLine="0"/>
        <w:jc w:val="both"/>
        <w:rPr>
          <w:sz w:val="24"/>
        </w:rPr>
      </w:pPr>
      <w:r>
        <w:rPr>
          <w:b/>
          <w:sz w:val="24"/>
        </w:rPr>
        <w:t>Design:-</w:t>
      </w:r>
      <w:r>
        <w:rPr>
          <w:sz w:val="24"/>
        </w:rPr>
        <w:t>In this third phase, the system and software design documents are prepared as per</w:t>
      </w:r>
      <w:r>
        <w:rPr>
          <w:spacing w:val="1"/>
          <w:sz w:val="24"/>
        </w:rPr>
        <w:t xml:space="preserve"> </w:t>
      </w:r>
      <w:r>
        <w:rPr>
          <w:sz w:val="24"/>
        </w:rPr>
        <w:t>the requirement specification document. This helps define overall system architecture. This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phase serves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input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 next</w:t>
      </w:r>
      <w:r>
        <w:rPr>
          <w:spacing w:val="6"/>
          <w:sz w:val="24"/>
        </w:rPr>
        <w:t xml:space="preserve"> </w:t>
      </w:r>
      <w:r>
        <w:rPr>
          <w:sz w:val="24"/>
        </w:rPr>
        <w:t>phase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model.</w:t>
      </w:r>
    </w:p>
    <w:p>
      <w:pPr>
        <w:pStyle w:val="8"/>
        <w:spacing w:before="4" w:line="240" w:lineRule="auto"/>
      </w:pPr>
    </w:p>
    <w:p>
      <w:pPr>
        <w:pStyle w:val="12"/>
        <w:numPr>
          <w:ilvl w:val="2"/>
          <w:numId w:val="2"/>
        </w:numPr>
        <w:tabs>
          <w:tab w:val="left" w:pos="1556"/>
        </w:tabs>
        <w:spacing w:before="1" w:after="0" w:line="240" w:lineRule="auto"/>
        <w:ind w:left="1300" w:right="845" w:firstLine="0"/>
        <w:jc w:val="both"/>
      </w:pPr>
      <w:r>
        <w:rPr>
          <w:b/>
          <w:sz w:val="24"/>
        </w:rPr>
        <w:t xml:space="preserve">Implementation: - </w:t>
      </w:r>
      <w:r>
        <w:rPr>
          <w:sz w:val="24"/>
        </w:rPr>
        <w:t>The software engineers start writing the code according to the client's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requirements.</w:t>
      </w:r>
    </w:p>
    <w:p>
      <w:pPr>
        <w:pStyle w:val="12"/>
        <w:numPr>
          <w:ilvl w:val="2"/>
          <w:numId w:val="2"/>
        </w:numPr>
        <w:tabs>
          <w:tab w:val="left" w:pos="1541"/>
        </w:tabs>
        <w:spacing w:before="0" w:after="0" w:line="240" w:lineRule="auto"/>
        <w:ind w:left="1541" w:right="0" w:hanging="241"/>
        <w:jc w:val="both"/>
        <w:rPr>
          <w:sz w:val="36"/>
        </w:rPr>
      </w:pPr>
      <w:r>
        <w:rPr>
          <w:b/>
          <w:sz w:val="24"/>
        </w:rPr>
        <w:t>Testing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-This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finding</w:t>
      </w:r>
      <w:r>
        <w:rPr>
          <w:spacing w:val="1"/>
          <w:sz w:val="24"/>
        </w:rPr>
        <w:t xml:space="preserve"> </w:t>
      </w:r>
      <w:r>
        <w:rPr>
          <w:sz w:val="24"/>
        </w:rPr>
        <w:t>defects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bugs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created</w:t>
      </w:r>
      <w:r>
        <w:rPr>
          <w:spacing w:val="1"/>
          <w:sz w:val="24"/>
        </w:rPr>
        <w:t xml:space="preserve"> </w:t>
      </w:r>
      <w:r>
        <w:rPr>
          <w:sz w:val="24"/>
        </w:rPr>
        <w:t>software.</w:t>
      </w:r>
    </w:p>
    <w:p>
      <w:pPr>
        <w:pStyle w:val="12"/>
        <w:numPr>
          <w:ilvl w:val="2"/>
          <w:numId w:val="2"/>
        </w:numPr>
        <w:tabs>
          <w:tab w:val="left" w:pos="1551"/>
        </w:tabs>
        <w:spacing w:before="0" w:after="0" w:line="240" w:lineRule="auto"/>
        <w:ind w:left="1300" w:right="838" w:firstLine="0"/>
        <w:jc w:val="both"/>
        <w:rPr>
          <w:sz w:val="24"/>
        </w:rPr>
      </w:pPr>
      <w:r>
        <w:rPr>
          <w:b/>
          <w:sz w:val="24"/>
        </w:rPr>
        <w:t xml:space="preserve">Deployment and maintenance: - </w:t>
      </w:r>
      <w:r>
        <w:rPr>
          <w:sz w:val="24"/>
        </w:rPr>
        <w:t>The software is deployed after it has been approved for</w:t>
      </w:r>
      <w:r>
        <w:rPr>
          <w:spacing w:val="1"/>
          <w:sz w:val="24"/>
        </w:rPr>
        <w:t xml:space="preserve"> </w:t>
      </w:r>
      <w:r>
        <w:rPr>
          <w:sz w:val="24"/>
        </w:rPr>
        <w:t>release.</w:t>
      </w:r>
    </w:p>
    <w:p>
      <w:pPr>
        <w:pStyle w:val="12"/>
        <w:numPr>
          <w:ilvl w:val="2"/>
          <w:numId w:val="2"/>
        </w:numPr>
        <w:tabs>
          <w:tab w:val="left" w:pos="1551"/>
        </w:tabs>
        <w:spacing w:before="90" w:after="0" w:line="240" w:lineRule="auto"/>
        <w:ind w:left="1300" w:right="845" w:firstLine="0"/>
        <w:jc w:val="both"/>
        <w:rPr>
          <w:sz w:val="24"/>
        </w:rPr>
      </w:pPr>
      <w:r>
        <w:rPr>
          <w:b/>
          <w:sz w:val="24"/>
        </w:rPr>
        <w:t xml:space="preserve">Maintaining: - </w:t>
      </w:r>
      <w:r>
        <w:rPr>
          <w:sz w:val="24"/>
        </w:rPr>
        <w:t>Software maintenance is done for future reference. Software improvement</w:t>
      </w:r>
      <w:r>
        <w:rPr>
          <w:spacing w:val="1"/>
          <w:sz w:val="24"/>
        </w:rPr>
        <w:t xml:space="preserve"> </w:t>
      </w:r>
      <w:r>
        <w:rPr>
          <w:sz w:val="24"/>
        </w:rPr>
        <w:t>and new requirements (change requests) can take longer than the time needed to create the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-7"/>
          <w:sz w:val="24"/>
        </w:rPr>
        <w:t xml:space="preserve"> </w:t>
      </w:r>
      <w:r>
        <w:rPr>
          <w:sz w:val="24"/>
        </w:rPr>
        <w:t>development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software.</w:t>
      </w:r>
    </w:p>
    <w:p>
      <w:pPr>
        <w:pStyle w:val="8"/>
        <w:spacing w:before="4"/>
      </w:pPr>
    </w:p>
    <w:p>
      <w:pPr>
        <w:pStyle w:val="8"/>
        <w:rPr>
          <w:b/>
          <w:sz w:val="20"/>
        </w:rPr>
      </w:pPr>
      <w:bookmarkStart w:id="3" w:name="Block diagram:-"/>
      <w:bookmarkEnd w:id="3"/>
    </w:p>
    <w:p>
      <w:pPr>
        <w:pStyle w:val="8"/>
        <w:spacing w:before="7"/>
        <w:rPr>
          <w:b/>
          <w:sz w:val="19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167640</wp:posOffset>
            </wp:positionV>
            <wp:extent cx="2301875" cy="1699895"/>
            <wp:effectExtent l="0" t="0" r="3175" b="14605"/>
            <wp:wrapTopAndBottom/>
            <wp:docPr id="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15"/>
        <w:ind w:left="0" w:leftChars="0" w:firstLine="0" w:firstLineChars="0"/>
        <w:jc w:val="both"/>
      </w:pPr>
      <w:r>
        <w:t>Type of</w:t>
      </w:r>
      <w:r>
        <w:rPr>
          <w:spacing w:val="-4"/>
        </w:rPr>
        <w:t xml:space="preserve"> </w:t>
      </w:r>
      <w:r>
        <w:t>SDLC:-</w:t>
      </w:r>
    </w:p>
    <w:p>
      <w:pPr>
        <w:pStyle w:val="8"/>
        <w:spacing w:before="9"/>
        <w:rPr>
          <w:b/>
          <w:sz w:val="21"/>
        </w:rPr>
      </w:pPr>
    </w:p>
    <w:p>
      <w:pPr>
        <w:pStyle w:val="12"/>
        <w:numPr>
          <w:ilvl w:val="1"/>
          <w:numId w:val="3"/>
        </w:numPr>
        <w:tabs>
          <w:tab w:val="left" w:pos="862"/>
        </w:tabs>
        <w:spacing w:before="0" w:after="0" w:line="251" w:lineRule="exact"/>
        <w:ind w:left="861" w:right="0" w:hanging="361"/>
        <w:jc w:val="left"/>
        <w:rPr>
          <w:sz w:val="22"/>
        </w:rPr>
      </w:pPr>
      <w:r>
        <w:rPr>
          <w:sz w:val="22"/>
        </w:rPr>
        <w:t>Waterfall</w:t>
      </w:r>
      <w:r>
        <w:rPr>
          <w:spacing w:val="50"/>
          <w:sz w:val="22"/>
        </w:rPr>
        <w:t xml:space="preserve"> </w:t>
      </w:r>
      <w:r>
        <w:rPr>
          <w:sz w:val="22"/>
        </w:rPr>
        <w:t>Model</w:t>
      </w:r>
    </w:p>
    <w:p>
      <w:pPr>
        <w:pStyle w:val="12"/>
        <w:numPr>
          <w:ilvl w:val="1"/>
          <w:numId w:val="3"/>
        </w:numPr>
        <w:tabs>
          <w:tab w:val="left" w:pos="862"/>
        </w:tabs>
        <w:spacing w:before="0" w:after="0" w:line="251" w:lineRule="exact"/>
        <w:ind w:left="861" w:right="0" w:hanging="361"/>
        <w:jc w:val="left"/>
        <w:rPr>
          <w:sz w:val="22"/>
        </w:rPr>
      </w:pPr>
      <w:r>
        <w:rPr>
          <w:sz w:val="22"/>
        </w:rPr>
        <w:t>RAD</w:t>
      </w:r>
      <w:r>
        <w:rPr>
          <w:spacing w:val="52"/>
          <w:sz w:val="22"/>
        </w:rPr>
        <w:t xml:space="preserve"> </w:t>
      </w:r>
      <w:r>
        <w:rPr>
          <w:sz w:val="22"/>
        </w:rPr>
        <w:t>Model</w:t>
      </w:r>
    </w:p>
    <w:p>
      <w:pPr>
        <w:pStyle w:val="12"/>
        <w:numPr>
          <w:ilvl w:val="1"/>
          <w:numId w:val="3"/>
        </w:numPr>
        <w:tabs>
          <w:tab w:val="left" w:pos="862"/>
        </w:tabs>
        <w:spacing w:before="2" w:after="0" w:line="240" w:lineRule="auto"/>
        <w:ind w:left="861" w:right="0" w:hanging="361"/>
        <w:jc w:val="left"/>
        <w:rPr>
          <w:sz w:val="22"/>
        </w:rPr>
      </w:pPr>
      <w:r>
        <w:rPr>
          <w:sz w:val="22"/>
        </w:rPr>
        <w:t>Spiral</w:t>
      </w:r>
      <w:r>
        <w:rPr>
          <w:spacing w:val="50"/>
          <w:sz w:val="22"/>
        </w:rPr>
        <w:t xml:space="preserve"> </w:t>
      </w:r>
      <w:r>
        <w:rPr>
          <w:sz w:val="22"/>
        </w:rPr>
        <w:t>Model</w:t>
      </w:r>
    </w:p>
    <w:p>
      <w:pPr>
        <w:pStyle w:val="12"/>
        <w:numPr>
          <w:ilvl w:val="1"/>
          <w:numId w:val="3"/>
        </w:numPr>
        <w:tabs>
          <w:tab w:val="left" w:pos="862"/>
        </w:tabs>
        <w:spacing w:before="1" w:after="0" w:line="240" w:lineRule="auto"/>
        <w:ind w:left="861" w:right="0" w:hanging="361"/>
        <w:jc w:val="left"/>
        <w:rPr>
          <w:sz w:val="22"/>
        </w:rPr>
      </w:pPr>
      <w:r>
        <w:rPr>
          <w:sz w:val="22"/>
        </w:rPr>
        <w:t>Incremental</w:t>
      </w:r>
      <w:r>
        <w:rPr>
          <w:spacing w:val="51"/>
          <w:sz w:val="22"/>
        </w:rPr>
        <w:t xml:space="preserve"> </w:t>
      </w:r>
      <w:r>
        <w:rPr>
          <w:sz w:val="22"/>
        </w:rPr>
        <w:t>Model</w:t>
      </w:r>
    </w:p>
    <w:p>
      <w:pPr>
        <w:pStyle w:val="12"/>
        <w:numPr>
          <w:ilvl w:val="1"/>
          <w:numId w:val="3"/>
        </w:numPr>
        <w:tabs>
          <w:tab w:val="left" w:pos="862"/>
        </w:tabs>
        <w:spacing w:before="2" w:after="0" w:line="251" w:lineRule="exact"/>
        <w:ind w:left="861" w:right="0" w:hanging="361"/>
        <w:jc w:val="left"/>
        <w:rPr>
          <w:sz w:val="22"/>
        </w:rPr>
      </w:pPr>
      <w:r>
        <w:rPr>
          <w:sz w:val="22"/>
        </w:rPr>
        <w:t>Iterative</w:t>
      </w:r>
      <w:r>
        <w:rPr>
          <w:spacing w:val="-6"/>
          <w:sz w:val="22"/>
        </w:rPr>
        <w:t xml:space="preserve"> </w:t>
      </w:r>
      <w:r>
        <w:rPr>
          <w:sz w:val="22"/>
        </w:rPr>
        <w:t>Model</w:t>
      </w:r>
    </w:p>
    <w:p>
      <w:pPr>
        <w:pStyle w:val="12"/>
        <w:numPr>
          <w:ilvl w:val="1"/>
          <w:numId w:val="3"/>
        </w:numPr>
        <w:tabs>
          <w:tab w:val="left" w:pos="862"/>
        </w:tabs>
        <w:spacing w:before="0" w:after="0" w:line="251" w:lineRule="exact"/>
        <w:ind w:left="861" w:right="0" w:hanging="361"/>
        <w:jc w:val="left"/>
        <w:rPr>
          <w:sz w:val="22"/>
        </w:rPr>
      </w:pPr>
      <w:r>
        <w:rPr>
          <w:sz w:val="22"/>
        </w:rPr>
        <w:t>Agile</w:t>
      </w:r>
      <w:r>
        <w:rPr>
          <w:spacing w:val="49"/>
          <w:sz w:val="22"/>
        </w:rPr>
        <w:t xml:space="preserve"> </w:t>
      </w:r>
      <w:r>
        <w:rPr>
          <w:sz w:val="22"/>
        </w:rPr>
        <w:t>Model</w:t>
      </w:r>
    </w:p>
    <w:p>
      <w:pPr>
        <w:pStyle w:val="12"/>
        <w:numPr>
          <w:ilvl w:val="1"/>
          <w:numId w:val="3"/>
        </w:numPr>
        <w:tabs>
          <w:tab w:val="left" w:pos="862"/>
        </w:tabs>
        <w:spacing w:before="1" w:after="0" w:line="240" w:lineRule="auto"/>
        <w:ind w:left="861" w:right="0" w:hanging="361"/>
        <w:jc w:val="left"/>
        <w:rPr>
          <w:sz w:val="22"/>
        </w:rPr>
      </w:pPr>
      <w:r>
        <w:rPr>
          <w:sz w:val="22"/>
        </w:rPr>
        <w:t>V-Model</w:t>
      </w:r>
    </w:p>
    <w:p>
      <w:pPr>
        <w:pStyle w:val="12"/>
        <w:numPr>
          <w:numId w:val="0"/>
        </w:numPr>
        <w:tabs>
          <w:tab w:val="left" w:pos="862"/>
        </w:tabs>
        <w:spacing w:before="1" w:after="0" w:line="240" w:lineRule="auto"/>
        <w:ind w:left="500" w:leftChars="0" w:right="0" w:rightChars="0"/>
        <w:jc w:val="left"/>
        <w:rPr>
          <w:sz w:val="22"/>
        </w:rPr>
      </w:pPr>
    </w:p>
    <w:p>
      <w:pPr>
        <w:pStyle w:val="4"/>
        <w:ind w:left="0" w:leftChars="0" w:firstLine="0" w:firstLineChars="0"/>
        <w:jc w:val="both"/>
      </w:pPr>
      <w:r>
        <w:t>a)Iterative</w:t>
      </w:r>
      <w:r>
        <w:rPr>
          <w:spacing w:val="-4"/>
        </w:rPr>
        <w:t xml:space="preserve"> </w:t>
      </w:r>
      <w:r>
        <w:t>Model</w:t>
      </w:r>
    </w:p>
    <w:p>
      <w:pPr>
        <w:pStyle w:val="8"/>
        <w:spacing w:before="117"/>
        <w:ind w:left="501" w:right="38"/>
        <w:jc w:val="both"/>
      </w:pPr>
      <w:r>
        <w:t>In the Iterative model, iterative process starts</w:t>
      </w:r>
      <w:r>
        <w:rPr>
          <w:spacing w:val="1"/>
        </w:rPr>
        <w:t xml:space="preserve"> </w:t>
      </w:r>
      <w:r>
        <w:t>with a simple implementation of a small set of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iteratively</w:t>
      </w:r>
      <w:r>
        <w:rPr>
          <w:spacing w:val="1"/>
        </w:rPr>
        <w:t xml:space="preserve"> </w:t>
      </w:r>
      <w:r>
        <w:t>enhances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evolving</w:t>
      </w:r>
      <w:r>
        <w:rPr>
          <w:spacing w:val="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complete system is implemented and ready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deployed.</w:t>
      </w:r>
    </w:p>
    <w:p>
      <w:pPr>
        <w:pStyle w:val="8"/>
        <w:spacing w:before="144"/>
        <w:ind w:left="501" w:right="43"/>
        <w:jc w:val="both"/>
      </w:pPr>
      <w:r>
        <w:t>An iterative life cycle model does not attempt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specification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requirements. Instead, development begins by</w:t>
      </w:r>
      <w:r>
        <w:rPr>
          <w:spacing w:val="1"/>
        </w:rPr>
        <w:t xml:space="preserve"> </w:t>
      </w:r>
      <w:r>
        <w:t>specifying and implementing just part of the</w:t>
      </w:r>
      <w:r>
        <w:rPr>
          <w:spacing w:val="1"/>
        </w:rPr>
        <w:t xml:space="preserve"> </w:t>
      </w:r>
      <w:r>
        <w:t>software, which is then reviewed to identify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repeated,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 at the</w:t>
      </w:r>
      <w:r>
        <w:rPr>
          <w:spacing w:val="1"/>
        </w:rPr>
        <w:t xml:space="preserve"> </w:t>
      </w:r>
      <w:r>
        <w:t>end of</w:t>
      </w:r>
      <w:r>
        <w:rPr>
          <w:spacing w:val="1"/>
        </w:rPr>
        <w:t xml:space="preserve"> </w:t>
      </w:r>
      <w:r>
        <w:t>each iteration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model.</w:t>
      </w:r>
    </w:p>
    <w:p>
      <w:pPr>
        <w:pStyle w:val="8"/>
        <w:spacing w:before="4" w:after="40"/>
        <w:rPr>
          <w:sz w:val="17"/>
        </w:rPr>
      </w:pPr>
    </w:p>
    <w:p>
      <w:pPr>
        <w:pStyle w:val="8"/>
        <w:ind w:left="275"/>
        <w:rPr>
          <w:sz w:val="20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29610" cy="1308100"/>
            <wp:effectExtent l="0" t="0" r="8890" b="6350"/>
            <wp:docPr id="2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tabs>
          <w:tab w:val="left" w:pos="324"/>
        </w:tabs>
        <w:spacing w:before="0" w:after="0" w:line="276" w:lineRule="exact"/>
        <w:ind w:left="443" w:leftChars="0" w:right="0" w:rightChars="0" w:hanging="168" w:firstLineChars="0"/>
        <w:jc w:val="left"/>
        <w:rPr>
          <w:sz w:val="22"/>
        </w:rPr>
      </w:pPr>
      <w:r>
        <w:rPr>
          <w:rFonts w:hint="default"/>
          <w:lang w:val="en-GB"/>
        </w:rPr>
        <w:t xml:space="preserve"> </w:t>
      </w:r>
      <w:r>
        <w:t>Diagram</w:t>
      </w:r>
    </w:p>
    <w:p>
      <w:pPr>
        <w:pStyle w:val="12"/>
        <w:numPr>
          <w:ilvl w:val="0"/>
          <w:numId w:val="4"/>
        </w:numPr>
        <w:tabs>
          <w:tab w:val="left" w:pos="430"/>
        </w:tabs>
        <w:spacing w:before="141" w:after="0" w:line="240" w:lineRule="auto"/>
        <w:ind w:left="141" w:right="568" w:firstLine="0"/>
        <w:jc w:val="both"/>
        <w:rPr>
          <w:sz w:val="22"/>
        </w:rPr>
      </w:pPr>
      <w:r>
        <w:rPr>
          <w:b/>
          <w:sz w:val="22"/>
        </w:rPr>
        <w:t>DFD (Data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 xml:space="preserve">Flow Diagram):- </w:t>
      </w:r>
      <w:r>
        <w:rPr>
          <w:sz w:val="22"/>
        </w:rPr>
        <w:t>The data</w:t>
      </w:r>
      <w:r>
        <w:rPr>
          <w:spacing w:val="1"/>
          <w:sz w:val="22"/>
        </w:rPr>
        <w:t xml:space="preserve"> </w:t>
      </w:r>
      <w:r>
        <w:rPr>
          <w:sz w:val="22"/>
        </w:rPr>
        <w:t>flow</w:t>
      </w:r>
      <w:r>
        <w:rPr>
          <w:spacing w:val="1"/>
          <w:sz w:val="22"/>
        </w:rPr>
        <w:t xml:space="preserve"> </w:t>
      </w:r>
      <w:r>
        <w:rPr>
          <w:sz w:val="22"/>
        </w:rPr>
        <w:t>diagrams (DFD) depict the information flow and</w:t>
      </w:r>
      <w:r>
        <w:rPr>
          <w:spacing w:val="1"/>
          <w:sz w:val="22"/>
        </w:rPr>
        <w:t xml:space="preserve"> </w:t>
      </w:r>
      <w:r>
        <w:rPr>
          <w:sz w:val="22"/>
        </w:rPr>
        <w:t>the transforms that are applied on the data as it</w:t>
      </w:r>
      <w:r>
        <w:rPr>
          <w:spacing w:val="1"/>
          <w:sz w:val="22"/>
        </w:rPr>
        <w:t xml:space="preserve"> </w:t>
      </w:r>
      <w:r>
        <w:rPr>
          <w:sz w:val="22"/>
        </w:rPr>
        <w:t>moves from</w:t>
      </w:r>
      <w:r>
        <w:rPr>
          <w:spacing w:val="1"/>
          <w:sz w:val="22"/>
        </w:rPr>
        <w:t xml:space="preserve"> </w:t>
      </w:r>
      <w:r>
        <w:rPr>
          <w:sz w:val="22"/>
        </w:rPr>
        <w:t>to output. The data flow diagram are</w:t>
      </w:r>
      <w:r>
        <w:rPr>
          <w:spacing w:val="1"/>
          <w:sz w:val="22"/>
        </w:rPr>
        <w:t xml:space="preserve"> </w:t>
      </w:r>
      <w:r>
        <w:rPr>
          <w:sz w:val="22"/>
        </w:rPr>
        <w:t>used</w:t>
      </w:r>
      <w:r>
        <w:rPr>
          <w:spacing w:val="1"/>
          <w:sz w:val="22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rPr>
          <w:sz w:val="22"/>
        </w:rPr>
        <w:t>represent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system</w:t>
      </w:r>
      <w:r>
        <w:rPr>
          <w:spacing w:val="1"/>
          <w:sz w:val="22"/>
        </w:rPr>
        <w:t xml:space="preserve"> </w:t>
      </w:r>
      <w:r>
        <w:rPr>
          <w:sz w:val="22"/>
        </w:rPr>
        <w:t>at</w:t>
      </w:r>
      <w:r>
        <w:rPr>
          <w:spacing w:val="1"/>
          <w:sz w:val="22"/>
        </w:rPr>
        <w:t xml:space="preserve"> </w:t>
      </w:r>
      <w:r>
        <w:rPr>
          <w:sz w:val="22"/>
        </w:rPr>
        <w:t>any</w:t>
      </w:r>
      <w:r>
        <w:rPr>
          <w:spacing w:val="1"/>
          <w:sz w:val="22"/>
        </w:rPr>
        <w:t xml:space="preserve"> </w:t>
      </w:r>
      <w:r>
        <w:rPr>
          <w:sz w:val="22"/>
        </w:rPr>
        <w:t>level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abstraction information flow. A Data flow diagram</w:t>
      </w:r>
      <w:r>
        <w:rPr>
          <w:spacing w:val="-52"/>
          <w:sz w:val="22"/>
        </w:rPr>
        <w:t xml:space="preserve"> </w:t>
      </w:r>
      <w:r>
        <w:rPr>
          <w:sz w:val="22"/>
        </w:rPr>
        <w:t>is graphical tool that allows system analysis (and</w:t>
      </w:r>
      <w:r>
        <w:rPr>
          <w:spacing w:val="1"/>
          <w:sz w:val="22"/>
        </w:rPr>
        <w:t xml:space="preserve"> </w:t>
      </w:r>
      <w:r>
        <w:rPr>
          <w:sz w:val="22"/>
        </w:rPr>
        <w:t>system</w:t>
      </w:r>
      <w:r>
        <w:rPr>
          <w:spacing w:val="1"/>
          <w:sz w:val="22"/>
        </w:rPr>
        <w:t xml:space="preserve"> </w:t>
      </w:r>
      <w:r>
        <w:rPr>
          <w:sz w:val="22"/>
        </w:rPr>
        <w:t>user)</w:t>
      </w:r>
      <w:r>
        <w:rPr>
          <w:spacing w:val="1"/>
          <w:sz w:val="22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rPr>
          <w:sz w:val="22"/>
        </w:rPr>
        <w:t>depict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flow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data</w:t>
      </w:r>
      <w:r>
        <w:rPr>
          <w:spacing w:val="1"/>
          <w:sz w:val="22"/>
        </w:rPr>
        <w:t xml:space="preserve"> </w:t>
      </w:r>
      <w:r>
        <w:rPr>
          <w:sz w:val="22"/>
        </w:rPr>
        <w:t>in</w:t>
      </w:r>
      <w:r>
        <w:rPr>
          <w:spacing w:val="1"/>
          <w:sz w:val="22"/>
        </w:rPr>
        <w:t xml:space="preserve"> </w:t>
      </w:r>
      <w:r>
        <w:rPr>
          <w:sz w:val="22"/>
        </w:rPr>
        <w:t>information</w:t>
      </w:r>
      <w:r>
        <w:rPr>
          <w:spacing w:val="-4"/>
          <w:sz w:val="22"/>
        </w:rPr>
        <w:t xml:space="preserve"> </w:t>
      </w:r>
      <w:r>
        <w:rPr>
          <w:sz w:val="22"/>
        </w:rPr>
        <w:t>system</w:t>
      </w:r>
    </w:p>
    <w:p>
      <w:pPr>
        <w:pStyle w:val="8"/>
      </w:pPr>
    </w:p>
    <w:p>
      <w:pPr>
        <w:pStyle w:val="12"/>
        <w:numPr>
          <w:ilvl w:val="1"/>
          <w:numId w:val="4"/>
        </w:numPr>
        <w:tabs>
          <w:tab w:val="left" w:pos="490"/>
        </w:tabs>
        <w:spacing w:before="1" w:after="0" w:line="273" w:lineRule="auto"/>
        <w:ind w:left="141" w:right="571" w:firstLine="0"/>
        <w:jc w:val="both"/>
        <w:rPr>
          <w:sz w:val="20"/>
        </w:rPr>
      </w:pPr>
      <w:r>
        <w:rPr>
          <w:b/>
          <w:sz w:val="22"/>
        </w:rPr>
        <w:t xml:space="preserve">DFD LEVEL- 0 :- </w:t>
      </w:r>
      <w:r>
        <w:rPr>
          <w:sz w:val="22"/>
        </w:rPr>
        <w:t>Highest abstraction level</w:t>
      </w:r>
      <w:r>
        <w:rPr>
          <w:spacing w:val="1"/>
          <w:sz w:val="22"/>
        </w:rPr>
        <w:t xml:space="preserve"> </w:t>
      </w:r>
      <w:r>
        <w:rPr>
          <w:sz w:val="22"/>
        </w:rPr>
        <w:t>DFD is known as Level 0 DFD, which depicts the</w:t>
      </w:r>
      <w:r>
        <w:rPr>
          <w:spacing w:val="1"/>
          <w:sz w:val="22"/>
        </w:rPr>
        <w:t xml:space="preserve"> </w:t>
      </w:r>
      <w:r>
        <w:rPr>
          <w:sz w:val="22"/>
        </w:rPr>
        <w:t>entire</w:t>
      </w:r>
      <w:r>
        <w:rPr>
          <w:spacing w:val="1"/>
          <w:sz w:val="22"/>
        </w:rPr>
        <w:t xml:space="preserve"> </w:t>
      </w:r>
      <w:r>
        <w:rPr>
          <w:sz w:val="22"/>
        </w:rPr>
        <w:t>information</w:t>
      </w:r>
      <w:r>
        <w:rPr>
          <w:spacing w:val="1"/>
          <w:sz w:val="22"/>
        </w:rPr>
        <w:t xml:space="preserve"> </w:t>
      </w:r>
      <w:r>
        <w:rPr>
          <w:sz w:val="22"/>
        </w:rPr>
        <w:t>system</w:t>
      </w:r>
      <w:r>
        <w:rPr>
          <w:spacing w:val="1"/>
          <w:sz w:val="22"/>
        </w:rPr>
        <w:t xml:space="preserve"> </w:t>
      </w:r>
      <w:r>
        <w:rPr>
          <w:sz w:val="22"/>
        </w:rPr>
        <w:t>as</w:t>
      </w:r>
      <w:r>
        <w:rPr>
          <w:spacing w:val="1"/>
          <w:sz w:val="22"/>
        </w:rPr>
        <w:t xml:space="preserve"> </w:t>
      </w:r>
      <w:r>
        <w:rPr>
          <w:sz w:val="22"/>
        </w:rPr>
        <w:t>one</w:t>
      </w:r>
      <w:r>
        <w:rPr>
          <w:spacing w:val="1"/>
          <w:sz w:val="22"/>
        </w:rPr>
        <w:t xml:space="preserve"> </w:t>
      </w:r>
      <w:r>
        <w:rPr>
          <w:sz w:val="22"/>
        </w:rPr>
        <w:t>diagram</w:t>
      </w:r>
      <w:r>
        <w:rPr>
          <w:spacing w:val="1"/>
          <w:sz w:val="22"/>
        </w:rPr>
        <w:t xml:space="preserve"> </w:t>
      </w:r>
      <w:r>
        <w:rPr>
          <w:sz w:val="22"/>
        </w:rPr>
        <w:t>concealing</w:t>
      </w:r>
      <w:r>
        <w:rPr>
          <w:spacing w:val="1"/>
          <w:sz w:val="22"/>
        </w:rPr>
        <w:t xml:space="preserve"> </w:t>
      </w:r>
      <w:r>
        <w:rPr>
          <w:sz w:val="22"/>
        </w:rPr>
        <w:t>all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underlying</w:t>
      </w:r>
      <w:r>
        <w:rPr>
          <w:spacing w:val="1"/>
          <w:sz w:val="22"/>
        </w:rPr>
        <w:t xml:space="preserve"> </w:t>
      </w:r>
      <w:r>
        <w:rPr>
          <w:sz w:val="22"/>
        </w:rPr>
        <w:t>details.</w:t>
      </w:r>
      <w:r>
        <w:rPr>
          <w:spacing w:val="1"/>
          <w:sz w:val="22"/>
        </w:rPr>
        <w:t xml:space="preserve"> </w:t>
      </w:r>
      <w:r>
        <w:rPr>
          <w:sz w:val="22"/>
        </w:rPr>
        <w:t>Level</w:t>
      </w:r>
      <w:r>
        <w:rPr>
          <w:spacing w:val="55"/>
          <w:sz w:val="22"/>
        </w:rPr>
        <w:t xml:space="preserve"> </w:t>
      </w:r>
      <w:r>
        <w:rPr>
          <w:sz w:val="22"/>
        </w:rPr>
        <w:t>0</w:t>
      </w:r>
      <w:r>
        <w:rPr>
          <w:spacing w:val="1"/>
          <w:sz w:val="22"/>
        </w:rPr>
        <w:t xml:space="preserve"> </w:t>
      </w:r>
      <w:r>
        <w:rPr>
          <w:sz w:val="22"/>
        </w:rPr>
        <w:t>DFDs</w:t>
      </w:r>
      <w:r>
        <w:rPr>
          <w:spacing w:val="-3"/>
          <w:sz w:val="22"/>
        </w:rPr>
        <w:t xml:space="preserve"> </w:t>
      </w:r>
      <w:r>
        <w:rPr>
          <w:sz w:val="22"/>
        </w:rPr>
        <w:t>are</w:t>
      </w:r>
      <w:r>
        <w:rPr>
          <w:spacing w:val="-5"/>
          <w:sz w:val="22"/>
        </w:rPr>
        <w:t xml:space="preserve"> </w:t>
      </w:r>
      <w:r>
        <w:rPr>
          <w:sz w:val="22"/>
        </w:rPr>
        <w:t>also</w:t>
      </w:r>
      <w:r>
        <w:rPr>
          <w:spacing w:val="-2"/>
          <w:sz w:val="22"/>
        </w:rPr>
        <w:t xml:space="preserve"> </w:t>
      </w:r>
      <w:r>
        <w:rPr>
          <w:sz w:val="22"/>
        </w:rPr>
        <w:t>known</w:t>
      </w:r>
      <w:r>
        <w:rPr>
          <w:spacing w:val="-3"/>
          <w:sz w:val="22"/>
        </w:rPr>
        <w:t xml:space="preserve"> </w:t>
      </w:r>
      <w:r>
        <w:rPr>
          <w:sz w:val="22"/>
        </w:rPr>
        <w:t>as</w:t>
      </w:r>
      <w:r>
        <w:rPr>
          <w:spacing w:val="2"/>
          <w:sz w:val="22"/>
        </w:rPr>
        <w:t xml:space="preserve"> </w:t>
      </w:r>
      <w:r>
        <w:rPr>
          <w:sz w:val="22"/>
        </w:rPr>
        <w:t>context</w:t>
      </w:r>
      <w:r>
        <w:rPr>
          <w:spacing w:val="3"/>
          <w:sz w:val="22"/>
        </w:rPr>
        <w:t xml:space="preserve"> </w:t>
      </w:r>
      <w:r>
        <w:rPr>
          <w:sz w:val="22"/>
        </w:rPr>
        <w:t>level</w:t>
      </w:r>
      <w:r>
        <w:rPr>
          <w:spacing w:val="-2"/>
          <w:sz w:val="22"/>
        </w:rPr>
        <w:t xml:space="preserve"> </w:t>
      </w:r>
      <w:r>
        <w:rPr>
          <w:sz w:val="22"/>
        </w:rPr>
        <w:t>DFDs.</w:t>
      </w:r>
    </w:p>
    <w:p>
      <w:pPr>
        <w:pStyle w:val="8"/>
        <w:spacing w:before="4"/>
        <w:jc w:val="center"/>
        <w:rPr>
          <w:sz w:val="15"/>
        </w:rPr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18685" cy="926465"/>
            <wp:effectExtent l="0" t="0" r="5715" b="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sz w:val="24"/>
        </w:rPr>
      </w:pPr>
    </w:p>
    <w:p>
      <w:pPr>
        <w:pStyle w:val="12"/>
        <w:numPr>
          <w:ilvl w:val="1"/>
          <w:numId w:val="4"/>
        </w:numPr>
        <w:tabs>
          <w:tab w:val="left" w:pos="525"/>
        </w:tabs>
        <w:spacing w:before="0" w:after="0" w:line="275" w:lineRule="exact"/>
        <w:ind w:left="524" w:right="0" w:hanging="384"/>
        <w:jc w:val="both"/>
        <w:rPr>
          <w:sz w:val="22"/>
        </w:rPr>
      </w:pPr>
      <w:r>
        <w:rPr>
          <w:b/>
          <w:sz w:val="24"/>
        </w:rPr>
        <w:t>DFD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LEVEL-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>:-</w:t>
      </w:r>
      <w:r>
        <w:rPr>
          <w:b/>
          <w:spacing w:val="98"/>
          <w:sz w:val="24"/>
        </w:rPr>
        <w:t xml:space="preserve"> </w:t>
      </w:r>
      <w:r>
        <w:rPr>
          <w:color w:val="0D0D0D"/>
          <w:sz w:val="22"/>
        </w:rPr>
        <w:t>In</w:t>
      </w:r>
      <w:r>
        <w:rPr>
          <w:color w:val="0D0D0D"/>
          <w:spacing w:val="96"/>
          <w:sz w:val="22"/>
        </w:rPr>
        <w:t xml:space="preserve"> </w:t>
      </w:r>
      <w:r>
        <w:rPr>
          <w:color w:val="0D0D0D"/>
          <w:sz w:val="22"/>
        </w:rPr>
        <w:t>1-level</w:t>
      </w:r>
      <w:r>
        <w:rPr>
          <w:color w:val="0D0D0D"/>
          <w:spacing w:val="97"/>
          <w:sz w:val="22"/>
        </w:rPr>
        <w:t xml:space="preserve"> </w:t>
      </w:r>
      <w:r>
        <w:rPr>
          <w:color w:val="0D0D0D"/>
          <w:sz w:val="22"/>
        </w:rPr>
        <w:t>DFD,</w:t>
      </w:r>
      <w:r>
        <w:rPr>
          <w:color w:val="0D0D0D"/>
          <w:spacing w:val="98"/>
          <w:sz w:val="22"/>
        </w:rPr>
        <w:t xml:space="preserve"> </w:t>
      </w:r>
      <w:r>
        <w:rPr>
          <w:color w:val="0D0D0D"/>
          <w:sz w:val="22"/>
        </w:rPr>
        <w:t>a</w:t>
      </w:r>
    </w:p>
    <w:p>
      <w:pPr>
        <w:pStyle w:val="8"/>
        <w:ind w:left="141" w:right="571"/>
        <w:jc w:val="both"/>
      </w:pPr>
      <w:r>
        <w:rPr>
          <w:color w:val="0D0D0D"/>
        </w:rPr>
        <w:t>context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diagram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decomposed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into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multiple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bubbles/processes. In this level, we highlight 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main objectives of the system and breakdown 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high-level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process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0-level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DFD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into</w:t>
      </w:r>
      <w:r>
        <w:rPr>
          <w:color w:val="0D0D0D"/>
          <w:spacing w:val="-52"/>
        </w:rPr>
        <w:t xml:space="preserve"> </w:t>
      </w:r>
      <w:r>
        <w:rPr>
          <w:rFonts w:hint="default"/>
          <w:color w:val="0D0D0D"/>
          <w:spacing w:val="-52"/>
          <w:lang w:val="en-GB"/>
        </w:rPr>
        <w:t xml:space="preserve">  </w:t>
      </w:r>
      <w:r>
        <w:rPr>
          <w:color w:val="0D0D0D"/>
        </w:rPr>
        <w:t>subprocesses.</w:t>
      </w:r>
    </w:p>
    <w:p>
      <w:pPr>
        <w:pStyle w:val="8"/>
        <w:jc w:val="center"/>
        <w:rPr>
          <w:sz w:val="21"/>
        </w:rPr>
      </w:pPr>
      <w:r>
        <w:rPr>
          <w:sz w:val="20"/>
        </w:rPr>
        <w:drawing>
          <wp:inline distT="0" distB="0" distL="0" distR="0">
            <wp:extent cx="3712845" cy="1760220"/>
            <wp:effectExtent l="0" t="0" r="1905" b="11430"/>
            <wp:docPr id="17" name="image7.jpeg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.jpeg" descr="Untitle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2"/>
      </w:pPr>
    </w:p>
    <w:p>
      <w:pPr>
        <w:pStyle w:val="3"/>
        <w:numPr>
          <w:ilvl w:val="0"/>
          <w:numId w:val="4"/>
        </w:numPr>
        <w:tabs>
          <w:tab w:val="left" w:pos="357"/>
        </w:tabs>
        <w:spacing w:before="0" w:after="0" w:line="240" w:lineRule="auto"/>
        <w:ind w:left="141" w:right="616" w:firstLine="0"/>
        <w:jc w:val="both"/>
        <w:rPr>
          <w:color w:val="0D0D0D"/>
          <w:sz w:val="22"/>
        </w:rPr>
      </w:pPr>
      <w:r>
        <w:rPr>
          <w:b/>
          <w:color w:val="0D0D0D"/>
        </w:rPr>
        <w:t xml:space="preserve">Sequence Diagram </w:t>
      </w:r>
      <w:r>
        <w:rPr>
          <w:color w:val="0D0D0D"/>
        </w:rPr>
        <w:t>The sequence diagram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represents the flow of messages in the system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also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termed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 event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diagram.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It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helps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envisioning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several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dynamic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scenarios.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portrays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communication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between any two lifelines as a time-ordered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sequence of events, such that these lifelines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took part at the run time. In UML, the lifeline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is represented by a vertical bar, whereas 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message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flow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represented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vertical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dotted line that extends across the bottom of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 page. It incorporates the iterations as well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branching.</w:t>
      </w:r>
    </w:p>
    <w:p>
      <w:pPr>
        <w:pStyle w:val="8"/>
        <w:spacing w:before="209"/>
        <w:ind w:left="275"/>
      </w:pPr>
      <w:r>
        <w:rPr>
          <w:color w:val="0D0D0D"/>
        </w:rPr>
        <w:t>Purpose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Sequence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Diagram</w:t>
      </w:r>
    </w:p>
    <w:p>
      <w:pPr>
        <w:pStyle w:val="12"/>
        <w:numPr>
          <w:ilvl w:val="0"/>
          <w:numId w:val="5"/>
        </w:numPr>
        <w:tabs>
          <w:tab w:val="left" w:pos="862"/>
        </w:tabs>
        <w:spacing w:before="141" w:after="0" w:line="324" w:lineRule="auto"/>
        <w:ind w:left="861" w:right="572" w:hanging="360"/>
        <w:jc w:val="left"/>
        <w:rPr>
          <w:sz w:val="22"/>
        </w:rPr>
      </w:pPr>
      <w:r>
        <w:rPr>
          <w:color w:val="0D0D0D"/>
          <w:sz w:val="22"/>
        </w:rPr>
        <w:t>To</w:t>
      </w:r>
      <w:r>
        <w:rPr>
          <w:color w:val="0D0D0D"/>
          <w:spacing w:val="32"/>
          <w:sz w:val="22"/>
        </w:rPr>
        <w:t xml:space="preserve"> </w:t>
      </w:r>
      <w:r>
        <w:rPr>
          <w:color w:val="0D0D0D"/>
          <w:sz w:val="22"/>
        </w:rPr>
        <w:t>model</w:t>
      </w:r>
      <w:r>
        <w:rPr>
          <w:color w:val="0D0D0D"/>
          <w:spacing w:val="38"/>
          <w:sz w:val="22"/>
        </w:rPr>
        <w:t xml:space="preserve"> </w:t>
      </w:r>
      <w:r>
        <w:rPr>
          <w:color w:val="0D0D0D"/>
          <w:sz w:val="22"/>
        </w:rPr>
        <w:t>high-level</w:t>
      </w:r>
      <w:r>
        <w:rPr>
          <w:color w:val="0D0D0D"/>
          <w:spacing w:val="38"/>
          <w:sz w:val="22"/>
        </w:rPr>
        <w:t xml:space="preserve"> </w:t>
      </w:r>
      <w:r>
        <w:rPr>
          <w:color w:val="0D0D0D"/>
          <w:sz w:val="22"/>
        </w:rPr>
        <w:t>interaction</w:t>
      </w:r>
      <w:r>
        <w:rPr>
          <w:color w:val="0D0D0D"/>
          <w:spacing w:val="32"/>
          <w:sz w:val="22"/>
        </w:rPr>
        <w:t xml:space="preserve"> </w:t>
      </w:r>
      <w:r>
        <w:rPr>
          <w:color w:val="0D0D0D"/>
          <w:sz w:val="22"/>
        </w:rPr>
        <w:t>among</w:t>
      </w:r>
      <w:r>
        <w:rPr>
          <w:color w:val="0D0D0D"/>
          <w:spacing w:val="-52"/>
          <w:sz w:val="22"/>
        </w:rPr>
        <w:t xml:space="preserve"> </w:t>
      </w:r>
      <w:r>
        <w:rPr>
          <w:color w:val="0D0D0D"/>
          <w:sz w:val="22"/>
        </w:rPr>
        <w:t>active</w:t>
      </w:r>
      <w:r>
        <w:rPr>
          <w:color w:val="0D0D0D"/>
          <w:spacing w:val="-1"/>
          <w:sz w:val="22"/>
        </w:rPr>
        <w:t xml:space="preserve"> </w:t>
      </w:r>
      <w:r>
        <w:rPr>
          <w:color w:val="0D0D0D"/>
          <w:sz w:val="22"/>
        </w:rPr>
        <w:t>objects within</w:t>
      </w:r>
      <w:r>
        <w:rPr>
          <w:color w:val="0D0D0D"/>
          <w:spacing w:val="-3"/>
          <w:sz w:val="22"/>
        </w:rPr>
        <w:t xml:space="preserve"> </w:t>
      </w:r>
      <w:r>
        <w:rPr>
          <w:color w:val="0D0D0D"/>
          <w:sz w:val="22"/>
        </w:rPr>
        <w:t>a</w:t>
      </w:r>
      <w:r>
        <w:rPr>
          <w:color w:val="0D0D0D"/>
          <w:spacing w:val="3"/>
          <w:sz w:val="22"/>
        </w:rPr>
        <w:t xml:space="preserve"> </w:t>
      </w:r>
      <w:r>
        <w:rPr>
          <w:color w:val="0D0D0D"/>
          <w:sz w:val="22"/>
        </w:rPr>
        <w:t>system.</w:t>
      </w:r>
    </w:p>
    <w:p>
      <w:pPr>
        <w:pStyle w:val="12"/>
        <w:numPr>
          <w:ilvl w:val="0"/>
          <w:numId w:val="5"/>
        </w:numPr>
        <w:tabs>
          <w:tab w:val="left" w:pos="862"/>
        </w:tabs>
        <w:spacing w:before="51" w:after="0" w:line="240" w:lineRule="auto"/>
        <w:ind w:left="861" w:right="0" w:hanging="361"/>
        <w:jc w:val="left"/>
        <w:rPr>
          <w:sz w:val="22"/>
        </w:rPr>
      </w:pPr>
      <w:r>
        <w:rPr>
          <w:color w:val="0D0D0D"/>
          <w:sz w:val="22"/>
        </w:rPr>
        <w:t>To</w:t>
      </w:r>
      <w:r>
        <w:rPr>
          <w:color w:val="0D0D0D"/>
          <w:spacing w:val="7"/>
          <w:sz w:val="22"/>
        </w:rPr>
        <w:t xml:space="preserve"> </w:t>
      </w:r>
      <w:r>
        <w:rPr>
          <w:color w:val="0D0D0D"/>
          <w:sz w:val="22"/>
        </w:rPr>
        <w:t>model</w:t>
      </w:r>
      <w:r>
        <w:rPr>
          <w:color w:val="0D0D0D"/>
          <w:spacing w:val="13"/>
          <w:sz w:val="22"/>
        </w:rPr>
        <w:t xml:space="preserve"> </w:t>
      </w:r>
      <w:r>
        <w:rPr>
          <w:color w:val="0D0D0D"/>
          <w:sz w:val="22"/>
        </w:rPr>
        <w:t>interaction</w:t>
      </w:r>
      <w:r>
        <w:rPr>
          <w:color w:val="0D0D0D"/>
          <w:spacing w:val="7"/>
          <w:sz w:val="22"/>
        </w:rPr>
        <w:t xml:space="preserve"> </w:t>
      </w:r>
      <w:r>
        <w:rPr>
          <w:color w:val="0D0D0D"/>
          <w:sz w:val="22"/>
        </w:rPr>
        <w:t>among</w:t>
      </w:r>
      <w:r>
        <w:rPr>
          <w:color w:val="0D0D0D"/>
          <w:spacing w:val="7"/>
          <w:sz w:val="22"/>
        </w:rPr>
        <w:t xml:space="preserve"> </w:t>
      </w:r>
      <w:r>
        <w:rPr>
          <w:color w:val="0D0D0D"/>
          <w:sz w:val="22"/>
        </w:rPr>
        <w:t>objects</w:t>
      </w:r>
      <w:r>
        <w:rPr>
          <w:color w:val="0D0D0D"/>
          <w:spacing w:val="12"/>
          <w:sz w:val="22"/>
        </w:rPr>
        <w:t xml:space="preserve"> </w:t>
      </w:r>
      <w:r>
        <w:rPr>
          <w:color w:val="0D0D0D"/>
          <w:sz w:val="22"/>
        </w:rPr>
        <w:t>inside</w:t>
      </w:r>
    </w:p>
    <w:p>
      <w:pPr>
        <w:pStyle w:val="8"/>
        <w:rPr>
          <w:color w:val="0D0D0D"/>
        </w:rPr>
      </w:pPr>
      <w:r>
        <w:rPr>
          <w:color w:val="0D0D0D"/>
        </w:rPr>
        <w:t>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collaboration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realizing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use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case.</w:t>
      </w:r>
    </w:p>
    <w:p>
      <w:pPr>
        <w:pStyle w:val="8"/>
        <w:rPr>
          <w:color w:val="0D0D0D"/>
        </w:rPr>
      </w:pPr>
    </w:p>
    <w:p>
      <w:pPr>
        <w:pStyle w:val="8"/>
        <w:rPr>
          <w:color w:val="0D0D0D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2015490</wp:posOffset>
            </wp:positionH>
            <wp:positionV relativeFrom="paragraph">
              <wp:posOffset>163195</wp:posOffset>
            </wp:positionV>
            <wp:extent cx="3557905" cy="1871980"/>
            <wp:effectExtent l="0" t="0" r="4445" b="1397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  <w:bookmarkStart w:id="4" w:name="INTRODUCTION"/>
      <w:bookmarkEnd w:id="4"/>
    </w:p>
    <w:p>
      <w:pPr>
        <w:pStyle w:val="3"/>
        <w:numPr>
          <w:ilvl w:val="0"/>
          <w:numId w:val="4"/>
        </w:numPr>
        <w:tabs>
          <w:tab w:val="left" w:pos="329"/>
        </w:tabs>
        <w:spacing w:before="90" w:after="0" w:line="240" w:lineRule="auto"/>
        <w:ind w:left="141" w:right="61" w:firstLine="0"/>
        <w:jc w:val="both"/>
        <w:rPr>
          <w:color w:val="0D0D0D"/>
          <w:sz w:val="22"/>
        </w:rPr>
      </w:pPr>
      <w:r>
        <w:rPr>
          <w:rFonts w:hint="default"/>
          <w:b/>
          <w:color w:val="0D0D0D"/>
          <w:lang w:val="en-GB"/>
        </w:rPr>
        <w:t xml:space="preserve"> </w:t>
      </w:r>
      <w:r>
        <w:rPr>
          <w:b/>
          <w:color w:val="0D0D0D"/>
        </w:rPr>
        <w:t>Activity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Diagram:-</w:t>
      </w:r>
      <w:r>
        <w:rPr>
          <w:b/>
          <w:color w:val="0D0D0D"/>
          <w:spacing w:val="1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UML,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activity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diagram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used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demonstrate 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flow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control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within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system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rather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implementation. It models the concurrent 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sequential activities.The activity diagram helps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in envisioning the workflow from one activity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 another. It put emphasis on the condition of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flow and the order in which it occurs. The flow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can be sequential, branched, or concurrent, and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to deal with such kinds of flows, the activity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diagram has come up with a fork, join, etc.It is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also termed as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object-oriented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flowchart.</w:t>
      </w:r>
    </w:p>
    <w:p>
      <w:pPr>
        <w:pStyle w:val="8"/>
        <w:spacing w:before="10"/>
      </w:pPr>
    </w:p>
    <w:p>
      <w:pPr>
        <w:pStyle w:val="8"/>
        <w:spacing w:before="9"/>
        <w:jc w:val="center"/>
        <w:rPr>
          <w:sz w:val="21"/>
        </w:rPr>
      </w:pPr>
      <w:r>
        <w:rPr>
          <w:sz w:val="20"/>
        </w:rPr>
        <w:drawing>
          <wp:inline distT="0" distB="0" distL="0" distR="0">
            <wp:extent cx="1710055" cy="2176145"/>
            <wp:effectExtent l="0" t="0" r="4445" b="14605"/>
            <wp:docPr id="45" name="image10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0.png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tabs>
          <w:tab w:val="left" w:pos="358"/>
        </w:tabs>
        <w:spacing w:before="0" w:after="0" w:line="240" w:lineRule="auto"/>
        <w:ind w:left="141" w:right="67" w:firstLine="0"/>
        <w:jc w:val="both"/>
        <w:rPr>
          <w:color w:val="0D0D0D"/>
          <w:sz w:val="22"/>
        </w:rPr>
      </w:pPr>
      <w:r>
        <w:rPr>
          <w:b/>
          <w:color w:val="0D0D0D"/>
          <w:sz w:val="24"/>
        </w:rPr>
        <w:t>Usecase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diagram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:-</w:t>
      </w:r>
      <w:r>
        <w:rPr>
          <w:b/>
          <w:color w:val="0D0D0D"/>
          <w:spacing w:val="1"/>
          <w:sz w:val="24"/>
        </w:rPr>
        <w:t xml:space="preserve"> </w:t>
      </w:r>
      <w:r>
        <w:rPr>
          <w:color w:val="0D0D0D"/>
          <w:sz w:val="22"/>
        </w:rPr>
        <w:t>A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use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case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diagram is</w:t>
      </w:r>
      <w:r>
        <w:rPr>
          <w:color w:val="0D0D0D"/>
          <w:spacing w:val="-52"/>
          <w:sz w:val="22"/>
        </w:rPr>
        <w:t xml:space="preserve"> </w:t>
      </w:r>
      <w:r>
        <w:rPr>
          <w:color w:val="0D0D0D"/>
          <w:sz w:val="22"/>
        </w:rPr>
        <w:t>used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represent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dynamic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behavior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of</w:t>
      </w:r>
      <w:r>
        <w:rPr>
          <w:color w:val="0D0D0D"/>
          <w:spacing w:val="55"/>
          <w:sz w:val="22"/>
        </w:rPr>
        <w:t xml:space="preserve"> </w:t>
      </w:r>
      <w:r>
        <w:rPr>
          <w:color w:val="0D0D0D"/>
          <w:sz w:val="22"/>
        </w:rPr>
        <w:t>a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system.</w:t>
      </w:r>
      <w:r>
        <w:rPr>
          <w:color w:val="0D0D0D"/>
          <w:spacing w:val="42"/>
          <w:sz w:val="22"/>
        </w:rPr>
        <w:t xml:space="preserve"> </w:t>
      </w:r>
      <w:r>
        <w:rPr>
          <w:color w:val="0D0D0D"/>
          <w:sz w:val="22"/>
        </w:rPr>
        <w:t>It</w:t>
      </w:r>
      <w:r>
        <w:rPr>
          <w:color w:val="0D0D0D"/>
          <w:spacing w:val="43"/>
          <w:sz w:val="22"/>
        </w:rPr>
        <w:t xml:space="preserve"> </w:t>
      </w:r>
      <w:r>
        <w:rPr>
          <w:color w:val="0D0D0D"/>
          <w:sz w:val="22"/>
        </w:rPr>
        <w:t>encapsulates</w:t>
      </w:r>
      <w:r>
        <w:rPr>
          <w:color w:val="0D0D0D"/>
          <w:spacing w:val="41"/>
          <w:sz w:val="22"/>
        </w:rPr>
        <w:t xml:space="preserve"> </w:t>
      </w:r>
      <w:r>
        <w:rPr>
          <w:color w:val="0D0D0D"/>
          <w:sz w:val="22"/>
        </w:rPr>
        <w:t>the</w:t>
      </w:r>
      <w:r>
        <w:rPr>
          <w:color w:val="0D0D0D"/>
          <w:spacing w:val="34"/>
          <w:sz w:val="22"/>
        </w:rPr>
        <w:t xml:space="preserve"> </w:t>
      </w:r>
      <w:r>
        <w:rPr>
          <w:color w:val="0D0D0D"/>
          <w:sz w:val="22"/>
        </w:rPr>
        <w:t>system's</w:t>
      </w:r>
      <w:r>
        <w:rPr>
          <w:color w:val="0D0D0D"/>
          <w:spacing w:val="42"/>
          <w:sz w:val="22"/>
        </w:rPr>
        <w:t xml:space="preserve"> </w:t>
      </w:r>
      <w:r>
        <w:rPr>
          <w:color w:val="0D0D0D"/>
          <w:sz w:val="22"/>
        </w:rPr>
        <w:t>functionality</w:t>
      </w:r>
    </w:p>
    <w:p>
      <w:pPr>
        <w:pStyle w:val="8"/>
        <w:jc w:val="center"/>
      </w:pPr>
    </w:p>
    <w:p>
      <w:pPr>
        <w:pStyle w:val="8"/>
        <w:jc w:val="center"/>
        <w:rPr>
          <w:sz w:val="24"/>
        </w:rPr>
      </w:pPr>
      <w:r>
        <w:drawing>
          <wp:inline distT="0" distB="0" distL="114300" distR="114300">
            <wp:extent cx="2138045" cy="2418080"/>
            <wp:effectExtent l="0" t="0" r="14605" b="1270"/>
            <wp:docPr id="10" name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5"/>
        <w:rPr>
          <w:sz w:val="25"/>
        </w:rPr>
      </w:pPr>
    </w:p>
    <w:p>
      <w:pPr>
        <w:pStyle w:val="4"/>
      </w:pPr>
      <w:r>
        <w:t>IMPLEMENTATION</w:t>
      </w:r>
    </w:p>
    <w:p>
      <w:pPr>
        <w:pStyle w:val="8"/>
        <w:spacing w:before="9"/>
        <w:rPr>
          <w:b/>
          <w:sz w:val="21"/>
        </w:rPr>
      </w:pPr>
    </w:p>
    <w:p>
      <w:pPr>
        <w:tabs>
          <w:tab w:val="left" w:pos="635"/>
        </w:tabs>
        <w:spacing w:before="1" w:line="251" w:lineRule="exact"/>
        <w:ind w:left="141" w:right="0" w:firstLine="0"/>
        <w:jc w:val="left"/>
        <w:rPr>
          <w:b/>
          <w:sz w:val="22"/>
        </w:rPr>
      </w:pPr>
      <w:r>
        <w:rPr>
          <w:b/>
          <w:sz w:val="22"/>
        </w:rPr>
        <w:t>A.</w:t>
      </w:r>
      <w:r>
        <w:rPr>
          <w:b/>
          <w:sz w:val="22"/>
        </w:rPr>
        <w:tab/>
      </w:r>
      <w:r>
        <w:rPr>
          <w:b/>
          <w:sz w:val="22"/>
        </w:rPr>
        <w:t>Technologies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Used</w:t>
      </w:r>
    </w:p>
    <w:p>
      <w:pPr>
        <w:pStyle w:val="8"/>
        <w:ind w:left="141" w:right="628" w:firstLine="168"/>
      </w:pPr>
      <w:r>
        <w:t>Various front-end and back-end technologies are</w:t>
      </w:r>
      <w:r>
        <w:rPr>
          <w:spacing w:val="-5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era  of</w:t>
      </w:r>
      <w:r>
        <w:rPr>
          <w:spacing w:val="-2"/>
        </w:rPr>
        <w:t xml:space="preserve"> </w:t>
      </w:r>
      <w:r>
        <w:t>digitalization.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technologies used in this project</w:t>
      </w:r>
      <w:r>
        <w:rPr>
          <w:spacing w:val="1"/>
        </w:rPr>
        <w:t xml:space="preserve"> </w:t>
      </w:r>
      <w:r>
        <w:t>are discussed</w:t>
      </w:r>
      <w:r>
        <w:rPr>
          <w:spacing w:val="1"/>
        </w:rPr>
        <w:t xml:space="preserve"> </w:t>
      </w:r>
      <w:r>
        <w:t>briefly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sections.</w:t>
      </w:r>
    </w:p>
    <w:p>
      <w:pPr>
        <w:pStyle w:val="8"/>
      </w:pPr>
    </w:p>
    <w:p>
      <w:pPr>
        <w:pStyle w:val="4"/>
        <w:numPr>
          <w:ilvl w:val="0"/>
          <w:numId w:val="6"/>
        </w:numPr>
        <w:tabs>
          <w:tab w:val="left" w:pos="310"/>
        </w:tabs>
        <w:spacing w:before="1" w:after="0" w:line="240" w:lineRule="auto"/>
        <w:ind w:left="309" w:right="0" w:hanging="169"/>
        <w:jc w:val="left"/>
      </w:pPr>
      <w:r>
        <w:t>Front</w:t>
      </w:r>
      <w:r>
        <w:rPr>
          <w:spacing w:val="-5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Technologies</w:t>
      </w:r>
    </w:p>
    <w:p>
      <w:pPr>
        <w:pStyle w:val="8"/>
        <w:spacing w:before="2"/>
        <w:rPr>
          <w:b/>
        </w:rPr>
      </w:pPr>
    </w:p>
    <w:p>
      <w:pPr>
        <w:pStyle w:val="5"/>
        <w:numPr>
          <w:ilvl w:val="0"/>
          <w:numId w:val="7"/>
        </w:numPr>
        <w:tabs>
          <w:tab w:val="left" w:pos="382"/>
        </w:tabs>
        <w:spacing w:before="0" w:after="0" w:line="249" w:lineRule="exact"/>
        <w:ind w:left="381" w:right="0" w:hanging="241"/>
        <w:jc w:val="left"/>
        <w:rPr>
          <w:i w:val="0"/>
          <w:iCs w:val="0"/>
        </w:rPr>
      </w:pPr>
      <w:r>
        <w:rPr>
          <w:i w:val="0"/>
          <w:iCs w:val="0"/>
        </w:rPr>
        <w:t>HTML</w:t>
      </w:r>
    </w:p>
    <w:p>
      <w:pPr>
        <w:pStyle w:val="8"/>
        <w:ind w:left="141" w:right="653" w:firstLine="120"/>
      </w:pPr>
      <w:r>
        <w:t>It</w:t>
      </w:r>
      <w:r>
        <w:rPr>
          <w:spacing w:val="55"/>
        </w:rPr>
        <w:t xml:space="preserve"> </w:t>
      </w:r>
      <w:r>
        <w:t>stands</w:t>
      </w:r>
      <w:r>
        <w:rPr>
          <w:spacing w:val="55"/>
        </w:rPr>
        <w:t xml:space="preserve"> </w:t>
      </w:r>
      <w:r>
        <w:t>for Hypertext Markup Language,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widely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to write</w:t>
      </w:r>
      <w:r>
        <w:rPr>
          <w:spacing w:val="48"/>
        </w:rPr>
        <w:t xml:space="preserve"> </w:t>
      </w:r>
      <w:r>
        <w:t>Web</w:t>
      </w:r>
      <w:r>
        <w:rPr>
          <w:spacing w:val="-52"/>
        </w:rPr>
        <w:t xml:space="preserve"> </w:t>
      </w:r>
      <w:r>
        <w:t>Pages.</w:t>
      </w:r>
      <w:r>
        <w:rPr>
          <w:spacing w:val="1"/>
        </w:rPr>
        <w:t xml:space="preserve"> </w:t>
      </w:r>
      <w:r>
        <w:t>Hypertext refers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way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(HTML documents) are linked</w:t>
      </w:r>
      <w:r>
        <w:rPr>
          <w:spacing w:val="1"/>
        </w:rPr>
        <w:t xml:space="preserve"> </w:t>
      </w:r>
      <w:r>
        <w:t>together. Thus, the link</w:t>
      </w:r>
      <w:r>
        <w:rPr>
          <w:spacing w:val="1"/>
        </w:rPr>
        <w:t xml:space="preserve"> </w:t>
      </w:r>
      <w:r>
        <w:t>available on a webpage is</w:t>
      </w:r>
      <w:r>
        <w:rPr>
          <w:spacing w:val="-52"/>
        </w:rPr>
        <w:t xml:space="preserve"> </w:t>
      </w:r>
      <w:r>
        <w:t>called Hypertext. As its name suggests,</w:t>
      </w:r>
      <w:r>
        <w:rPr>
          <w:spacing w:val="1"/>
        </w:rPr>
        <w:t xml:space="preserve"> </w:t>
      </w:r>
      <w:r>
        <w:t>HTML</w:t>
      </w:r>
      <w:r>
        <w:rPr>
          <w:spacing w:val="55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Markup</w:t>
      </w:r>
      <w:r>
        <w:rPr>
          <w:spacing w:val="56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which</w:t>
      </w:r>
      <w:r>
        <w:rPr>
          <w:spacing w:val="51"/>
        </w:rPr>
        <w:t xml:space="preserve"> </w:t>
      </w:r>
      <w:r>
        <w:t>means</w:t>
      </w:r>
      <w:r>
        <w:rPr>
          <w:spacing w:val="6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HTML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simply "mark-up"</w:t>
      </w:r>
      <w:r>
        <w:rPr>
          <w:spacing w:val="5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text</w:t>
      </w:r>
      <w:r>
        <w:rPr>
          <w:spacing w:val="6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with tags that tell a Web browser how to structure</w:t>
      </w:r>
      <w:r>
        <w:rPr>
          <w:spacing w:val="1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(Musciano</w:t>
      </w:r>
      <w:r>
        <w:rPr>
          <w:spacing w:val="-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Kennedy,1996).</w:t>
      </w:r>
    </w:p>
    <w:p>
      <w:pPr>
        <w:pStyle w:val="8"/>
        <w:spacing w:line="234" w:lineRule="exact"/>
        <w:jc w:val="both"/>
      </w:pPr>
      <w:r>
        <w:t>Originally,</w:t>
      </w:r>
      <w:r>
        <w:rPr>
          <w:spacing w:val="1"/>
        </w:rPr>
        <w:t xml:space="preserve"> </w:t>
      </w:r>
      <w:r>
        <w:t>HTML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defining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structure</w:t>
      </w:r>
      <w:r>
        <w:rPr>
          <w:spacing w:val="48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documents</w:t>
      </w:r>
      <w:r>
        <w:rPr>
          <w:spacing w:val="-52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headings,</w:t>
      </w:r>
      <w:r>
        <w:rPr>
          <w:spacing w:val="1"/>
        </w:rPr>
        <w:t xml:space="preserve"> </w:t>
      </w:r>
      <w:r>
        <w:t>paragraphs, lists, and so forth to</w:t>
      </w:r>
      <w:r>
        <w:rPr>
          <w:spacing w:val="-52"/>
        </w:rPr>
        <w:t xml:space="preserve"> </w:t>
      </w:r>
      <w:r>
        <w:t>facilitate the sharing of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between</w:t>
      </w:r>
      <w:r>
        <w:rPr>
          <w:spacing w:val="50"/>
        </w:rPr>
        <w:t xml:space="preserve"> </w:t>
      </w:r>
      <w:r>
        <w:t>researchers.</w:t>
      </w:r>
      <w:r>
        <w:rPr>
          <w:spacing w:val="4"/>
        </w:rPr>
        <w:t xml:space="preserve"> </w:t>
      </w:r>
      <w:r>
        <w:t>Now,</w:t>
      </w:r>
      <w:r>
        <w:rPr>
          <w:spacing w:val="2"/>
        </w:rPr>
        <w:t xml:space="preserve"> </w:t>
      </w:r>
      <w:r>
        <w:t>HTML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bein</w:t>
      </w:r>
      <w:r>
        <w:rPr>
          <w:rFonts w:hint="default"/>
          <w:lang w:val="en-GB"/>
        </w:rPr>
        <w:t xml:space="preserve">g </w:t>
      </w:r>
      <w:r>
        <w:rPr>
          <w:color w:val="0D0D0D"/>
        </w:rPr>
        <w:t>by</w:t>
      </w:r>
      <w:r>
        <w:rPr>
          <w:color w:val="0D0D0D"/>
          <w:spacing w:val="109"/>
        </w:rPr>
        <w:t xml:space="preserve"> </w:t>
      </w:r>
      <w:r>
        <w:rPr>
          <w:color w:val="0D0D0D"/>
        </w:rPr>
        <w:t>incorporating</w:t>
      </w:r>
      <w:r>
        <w:rPr>
          <w:color w:val="0D0D0D"/>
          <w:spacing w:val="109"/>
        </w:rPr>
        <w:t xml:space="preserve"> </w:t>
      </w:r>
      <w:r>
        <w:rPr>
          <w:color w:val="0D0D0D"/>
        </w:rPr>
        <w:t>use</w:t>
      </w:r>
      <w:r>
        <w:rPr>
          <w:color w:val="0D0D0D"/>
          <w:spacing w:val="108"/>
        </w:rPr>
        <w:t xml:space="preserve"> </w:t>
      </w:r>
      <w:r>
        <w:rPr>
          <w:color w:val="0D0D0D"/>
        </w:rPr>
        <w:t>cases,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 xml:space="preserve">actors,  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09"/>
        </w:rPr>
        <w:t xml:space="preserve"> </w:t>
      </w:r>
      <w:r>
        <w:rPr>
          <w:color w:val="0D0D0D"/>
        </w:rPr>
        <w:t>their</w:t>
      </w:r>
      <w:r>
        <w:rPr>
          <w:rFonts w:hint="default"/>
          <w:color w:val="0D0D0D"/>
          <w:lang w:val="en-GB"/>
        </w:rPr>
        <w:t xml:space="preserve"> </w:t>
      </w:r>
      <w:r>
        <w:rPr>
          <w:color w:val="0D0D0D"/>
          <w:sz w:val="22"/>
        </w:rPr>
        <w:t>relationships.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It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models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tasks,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services,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functions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required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by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a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system/subsystem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of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an</w:t>
      </w:r>
      <w:r>
        <w:rPr>
          <w:color w:val="0D0D0D"/>
          <w:spacing w:val="-52"/>
          <w:sz w:val="22"/>
        </w:rPr>
        <w:t xml:space="preserve"> </w:t>
      </w:r>
      <w:r>
        <w:rPr>
          <w:color w:val="0D0D0D"/>
          <w:sz w:val="22"/>
        </w:rPr>
        <w:t>application.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It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2"/>
        </w:rPr>
        <w:t>depicts</w:t>
      </w:r>
      <w:r>
        <w:rPr>
          <w:color w:val="0D0D0D"/>
          <w:spacing w:val="1"/>
          <w:sz w:val="22"/>
        </w:rPr>
        <w:t xml:space="preserve"> </w:t>
      </w:r>
      <w:r>
        <w:rPr>
          <w:color w:val="0D0D0D"/>
          <w:sz w:val="24"/>
        </w:rPr>
        <w:t>the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high-level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functionality of a system and also tells how the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user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handles a system.</w:t>
      </w:r>
      <w:r>
        <w:rPr>
          <w:rFonts w:hint="default"/>
          <w:color w:val="0D0D0D"/>
          <w:sz w:val="24"/>
          <w:lang w:val="en-GB"/>
        </w:rPr>
        <w:t xml:space="preserve"> </w:t>
      </w:r>
      <w:r>
        <w:t>widely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format web pages</w:t>
      </w:r>
      <w:r>
        <w:rPr>
          <w:spacing w:val="-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tags</w:t>
      </w:r>
      <w:r>
        <w:rPr>
          <w:spacing w:val="1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HTML</w:t>
      </w:r>
      <w:r>
        <w:rPr>
          <w:spacing w:val="1"/>
        </w:rPr>
        <w:t xml:space="preserve"> </w:t>
      </w:r>
      <w:r>
        <w:t>language.</w:t>
      </w:r>
    </w:p>
    <w:p>
      <w:pPr>
        <w:pStyle w:val="8"/>
        <w:spacing w:before="4"/>
      </w:pPr>
    </w:p>
    <w:p>
      <w:pPr>
        <w:pStyle w:val="5"/>
        <w:numPr>
          <w:ilvl w:val="0"/>
          <w:numId w:val="7"/>
        </w:numPr>
        <w:tabs>
          <w:tab w:val="left" w:pos="392"/>
        </w:tabs>
        <w:spacing w:before="0" w:after="0" w:line="251" w:lineRule="exact"/>
        <w:ind w:left="391" w:right="0" w:hanging="251"/>
        <w:jc w:val="left"/>
        <w:rPr>
          <w:i w:val="0"/>
          <w:iCs w:val="0"/>
        </w:rPr>
      </w:pPr>
      <w:r>
        <w:rPr>
          <w:i w:val="0"/>
          <w:iCs w:val="0"/>
        </w:rPr>
        <w:t>CSS</w:t>
      </w:r>
    </w:p>
    <w:p>
      <w:pPr>
        <w:pStyle w:val="8"/>
        <w:spacing w:line="237" w:lineRule="auto"/>
        <w:ind w:left="141" w:right="652"/>
      </w:pPr>
      <w:r>
        <w:t>CSS</w:t>
      </w:r>
      <w:r>
        <w:rPr>
          <w:spacing w:val="-2"/>
        </w:rPr>
        <w:t xml:space="preserve"> </w:t>
      </w:r>
      <w:r>
        <w:t>(Powell,</w:t>
      </w:r>
      <w:r>
        <w:rPr>
          <w:spacing w:val="4"/>
        </w:rPr>
        <w:t xml:space="preserve"> </w:t>
      </w:r>
      <w:r>
        <w:t>2010) stands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Cascading</w:t>
      </w:r>
      <w:r>
        <w:rPr>
          <w:spacing w:val="-5"/>
        </w:rPr>
        <w:t xml:space="preserve"> </w:t>
      </w:r>
      <w:r>
        <w:t>Style</w:t>
      </w:r>
      <w:r>
        <w:rPr>
          <w:spacing w:val="1"/>
        </w:rPr>
        <w:t xml:space="preserve"> </w:t>
      </w:r>
      <w:r>
        <w:t>Sheets.</w:t>
      </w:r>
      <w:r>
        <w:rPr>
          <w:spacing w:val="2"/>
        </w:rPr>
        <w:t xml:space="preserve"> </w:t>
      </w:r>
      <w:r>
        <w:t>CSS</w:t>
      </w:r>
      <w:r>
        <w:rPr>
          <w:spacing w:val="2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HTML elements are</w:t>
      </w:r>
      <w:r>
        <w:rPr>
          <w:spacing w:val="-7"/>
        </w:rPr>
        <w:t xml:space="preserve"> </w:t>
      </w:r>
      <w:r>
        <w:t>to</w:t>
      </w:r>
      <w:r>
        <w:rPr>
          <w:rFonts w:hint="default"/>
          <w:lang w:val="en-GB"/>
        </w:rPr>
        <w:t xml:space="preserve"> </w:t>
      </w:r>
      <w:r>
        <w:t>b</w:t>
      </w:r>
      <w:r>
        <w:rPr>
          <w:rFonts w:hint="default"/>
          <w:lang w:val="en-GB"/>
        </w:rPr>
        <w:t xml:space="preserve">e </w:t>
      </w:r>
      <w:r>
        <w:t>displayed on the screen, paper, or in other</w:t>
      </w:r>
      <w:r>
        <w:rPr>
          <w:spacing w:val="1"/>
        </w:rPr>
        <w:t xml:space="preserve"> </w:t>
      </w:r>
      <w:r>
        <w:t>media.</w:t>
      </w:r>
      <w:r>
        <w:rPr>
          <w:spacing w:val="-1"/>
        </w:rPr>
        <w:t xml:space="preserve"> </w:t>
      </w:r>
      <w:r>
        <w:t>CSS</w:t>
      </w:r>
      <w:r>
        <w:rPr>
          <w:spacing w:val="-1"/>
        </w:rPr>
        <w:t xml:space="preserve"> </w:t>
      </w:r>
      <w:r>
        <w:t>saves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 work. It</w:t>
      </w:r>
      <w:r>
        <w:rPr>
          <w:spacing w:val="-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web pages all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once.</w:t>
      </w:r>
    </w:p>
    <w:p>
      <w:pPr>
        <w:pStyle w:val="8"/>
        <w:spacing w:before="4"/>
        <w:rPr>
          <w:sz w:val="21"/>
        </w:rPr>
      </w:pPr>
    </w:p>
    <w:p>
      <w:pPr>
        <w:pStyle w:val="4"/>
        <w:numPr>
          <w:ilvl w:val="0"/>
          <w:numId w:val="7"/>
        </w:numPr>
        <w:tabs>
          <w:tab w:val="left" w:pos="312"/>
        </w:tabs>
        <w:spacing w:before="0" w:after="0" w:line="251" w:lineRule="exact"/>
        <w:ind w:left="311" w:right="0" w:hanging="171"/>
        <w:jc w:val="left"/>
        <w:rPr>
          <w:sz w:val="20"/>
        </w:rPr>
      </w:pPr>
      <w:r>
        <w:t>JavaScript</w:t>
      </w:r>
    </w:p>
    <w:p>
      <w:pPr>
        <w:pStyle w:val="8"/>
        <w:ind w:left="141" w:right="288"/>
      </w:pPr>
      <w:r>
        <w:t>JavaScript (JS) is a high level, interpreted</w:t>
      </w:r>
      <w:r>
        <w:rPr>
          <w:spacing w:val="1"/>
        </w:rPr>
        <w:t xml:space="preserve"> </w:t>
      </w:r>
      <w:r>
        <w:t>programming language. JavaScript has curly-</w:t>
      </w:r>
      <w:r>
        <w:rPr>
          <w:spacing w:val="1"/>
        </w:rPr>
        <w:t xml:space="preserve"> </w:t>
      </w:r>
      <w:r>
        <w:t>bracket syntax, dynamic typing, prototype-based</w:t>
      </w:r>
      <w:r>
        <w:rPr>
          <w:spacing w:val="-53"/>
        </w:rPr>
        <w:t xml:space="preserve"> </w:t>
      </w:r>
      <w:r>
        <w:t>object-orientation,</w:t>
      </w:r>
      <w:r>
        <w:rPr>
          <w:spacing w:val="5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first-class</w:t>
      </w:r>
      <w:r>
        <w:rPr>
          <w:spacing w:val="1"/>
        </w:rPr>
        <w:t xml:space="preserve"> </w:t>
      </w:r>
      <w:r>
        <w:t>functions.</w:t>
      </w:r>
    </w:p>
    <w:p>
      <w:pPr>
        <w:pStyle w:val="8"/>
        <w:ind w:left="141" w:right="52"/>
      </w:pPr>
      <w:r>
        <w:t>Alongside HTML and CSS,</w:t>
      </w:r>
      <w:r>
        <w:rPr>
          <w:spacing w:val="1"/>
        </w:rPr>
        <w:t xml:space="preserve"> </w:t>
      </w:r>
      <w:r>
        <w:t>JavaScript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core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of the World Wide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(Flanagan, 2006). JavaScript enables interactive</w:t>
      </w:r>
      <w:r>
        <w:rPr>
          <w:spacing w:val="1"/>
        </w:rPr>
        <w:t xml:space="preserve"> </w:t>
      </w:r>
      <w:r>
        <w:t>web pages and is an essential part of web</w:t>
      </w:r>
      <w:r>
        <w:rPr>
          <w:spacing w:val="1"/>
        </w:rPr>
        <w:t xml:space="preserve"> </w:t>
      </w:r>
      <w:r>
        <w:t>applications. The vast majority</w:t>
      </w:r>
      <w:r>
        <w:rPr>
          <w:spacing w:val="1"/>
        </w:rPr>
        <w:t xml:space="preserve"> </w:t>
      </w:r>
      <w:r>
        <w:t>of websites use</w:t>
      </w:r>
      <w:r>
        <w:rPr>
          <w:spacing w:val="1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browsers have</w:t>
      </w:r>
      <w:r>
        <w:rPr>
          <w:spacing w:val="4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JavaScript</w:t>
      </w:r>
      <w:r>
        <w:rPr>
          <w:spacing w:val="-5"/>
        </w:rPr>
        <w:t xml:space="preserve"> </w:t>
      </w:r>
      <w:r>
        <w:t>engine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execute</w:t>
      </w:r>
      <w:r>
        <w:rPr>
          <w:spacing w:val="-7"/>
        </w:rPr>
        <w:t xml:space="preserve"> </w:t>
      </w:r>
      <w:r>
        <w:t>it.</w:t>
      </w:r>
      <w:r>
        <w:rPr>
          <w:spacing w:val="5"/>
        </w:rPr>
        <w:t xml:space="preserve"> </w:t>
      </w:r>
      <w:r>
        <w:t>JavaScript provides</w:t>
      </w:r>
      <w:r>
        <w:rPr>
          <w:spacing w:val="-52"/>
        </w:rPr>
        <w:t xml:space="preserve"> </w:t>
      </w:r>
      <w:r>
        <w:t>the facility to</w:t>
      </w:r>
      <w:r>
        <w:rPr>
          <w:spacing w:val="1"/>
        </w:rPr>
        <w:t xml:space="preserve"> </w:t>
      </w:r>
      <w:r>
        <w:t>validate the form on</w:t>
      </w:r>
      <w:r>
        <w:rPr>
          <w:spacing w:val="55"/>
        </w:rPr>
        <w:t xml:space="preserve"> </w:t>
      </w:r>
      <w:r>
        <w:t>the client-side</w:t>
      </w:r>
      <w:r>
        <w:rPr>
          <w:spacing w:val="1"/>
        </w:rPr>
        <w:t xml:space="preserve"> </w:t>
      </w:r>
      <w:r>
        <w:t>so data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will be faster than server-side</w:t>
      </w:r>
      <w:r>
        <w:rPr>
          <w:spacing w:val="1"/>
        </w:rPr>
        <w:t xml:space="preserve"> </w:t>
      </w:r>
      <w:r>
        <w:t>validation</w:t>
      </w:r>
    </w:p>
    <w:p>
      <w:pPr>
        <w:pStyle w:val="8"/>
        <w:spacing w:before="1"/>
      </w:pPr>
    </w:p>
    <w:p>
      <w:pPr>
        <w:pStyle w:val="4"/>
        <w:numPr>
          <w:ilvl w:val="0"/>
          <w:numId w:val="7"/>
        </w:numPr>
        <w:tabs>
          <w:tab w:val="left" w:pos="343"/>
        </w:tabs>
        <w:spacing w:before="1" w:after="0" w:line="251" w:lineRule="exact"/>
        <w:ind w:left="342" w:right="0" w:hanging="202"/>
        <w:jc w:val="left"/>
        <w:rPr>
          <w:sz w:val="20"/>
        </w:rPr>
      </w:pPr>
      <w:r>
        <w:t>BootStrap</w:t>
      </w:r>
    </w:p>
    <w:p>
      <w:pPr>
        <w:pStyle w:val="8"/>
        <w:ind w:left="141" w:right="201"/>
      </w:pPr>
      <w:r>
        <w:t>Bootstrap</w:t>
      </w:r>
      <w:r>
        <w:rPr>
          <w:spacing w:val="24"/>
        </w:rPr>
        <w:t xml:space="preserve"> </w:t>
      </w:r>
      <w:r>
        <w:t>(Shenoy</w:t>
      </w:r>
      <w:r>
        <w:rPr>
          <w:spacing w:val="-4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Sossou,</w:t>
      </w:r>
      <w:r>
        <w:rPr>
          <w:spacing w:val="3"/>
        </w:rPr>
        <w:t xml:space="preserve"> </w:t>
      </w:r>
      <w:r>
        <w:t>2014)</w:t>
      </w:r>
      <w:r>
        <w:rPr>
          <w:spacing w:val="50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free</w:t>
      </w:r>
      <w:r>
        <w:rPr>
          <w:spacing w:val="-6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open-source CSS</w:t>
      </w:r>
      <w:r>
        <w:rPr>
          <w:spacing w:val="1"/>
        </w:rPr>
        <w:t xml:space="preserve"> </w:t>
      </w:r>
      <w:r>
        <w:t>framework directed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responsive,</w:t>
      </w:r>
      <w:r>
        <w:rPr>
          <w:spacing w:val="6"/>
        </w:rPr>
        <w:t xml:space="preserve"> </w:t>
      </w:r>
      <w:r>
        <w:t>mobile-first</w:t>
      </w:r>
      <w:r>
        <w:rPr>
          <w:spacing w:val="1"/>
        </w:rPr>
        <w:t xml:space="preserve"> </w:t>
      </w:r>
      <w:r>
        <w:t>front-end</w:t>
      </w:r>
      <w:r>
        <w:rPr>
          <w:spacing w:val="52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development.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contains CSS</w:t>
      </w:r>
      <w:r>
        <w:rPr>
          <w:spacing w:val="1"/>
        </w:rPr>
        <w:t xml:space="preserve"> </w:t>
      </w:r>
      <w:r>
        <w:t>and (optionally)</w:t>
      </w:r>
      <w:r>
        <w:rPr>
          <w:spacing w:val="1"/>
        </w:rPr>
        <w:t xml:space="preserve"> </w:t>
      </w:r>
      <w:r>
        <w:t>JavaScript-based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templates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typography,</w:t>
      </w:r>
      <w:r>
        <w:rPr>
          <w:spacing w:val="1"/>
        </w:rPr>
        <w:t xml:space="preserve"> </w:t>
      </w:r>
      <w:r>
        <w:t>forms,</w:t>
      </w:r>
      <w:r>
        <w:rPr>
          <w:spacing w:val="1"/>
        </w:rPr>
        <w:t xml:space="preserve"> </w:t>
      </w:r>
      <w:r>
        <w:t>buttons,</w:t>
      </w:r>
      <w:r>
        <w:rPr>
          <w:spacing w:val="56"/>
        </w:rPr>
        <w:t xml:space="preserve"> </w:t>
      </w:r>
      <w:r>
        <w:t>navigation,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t>components.</w:t>
      </w:r>
    </w:p>
    <w:p>
      <w:pPr>
        <w:pStyle w:val="8"/>
      </w:pPr>
    </w:p>
    <w:p>
      <w:pPr>
        <w:pStyle w:val="8"/>
        <w:ind w:left="141" w:right="257"/>
      </w:pP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bootstrap,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either</w:t>
      </w:r>
      <w:r>
        <w:rPr>
          <w:spacing w:val="5"/>
        </w:rPr>
        <w:t xml:space="preserve"> </w:t>
      </w:r>
      <w:r>
        <w:t>install</w:t>
      </w:r>
      <w:r>
        <w:rPr>
          <w:spacing w:val="-52"/>
        </w:rPr>
        <w:t xml:space="preserve"> </w:t>
      </w:r>
      <w:r>
        <w:t>in our</w:t>
      </w:r>
      <w:r>
        <w:rPr>
          <w:spacing w:val="1"/>
        </w:rPr>
        <w:t xml:space="preserve"> </w:t>
      </w:r>
      <w:r>
        <w:t>system or use CDN. CDN is short for</w:t>
      </w:r>
      <w:r>
        <w:rPr>
          <w:spacing w:val="1"/>
        </w:rPr>
        <w:t xml:space="preserve"> </w:t>
      </w:r>
      <w:r>
        <w:t>content delivery</w:t>
      </w:r>
      <w:r>
        <w:rPr>
          <w:spacing w:val="1"/>
        </w:rPr>
        <w:t xml:space="preserve"> </w:t>
      </w:r>
      <w:r>
        <w:t>network. A CDN is a system of</w:t>
      </w:r>
      <w:r>
        <w:rPr>
          <w:spacing w:val="-52"/>
        </w:rPr>
        <w:t xml:space="preserve"> </w:t>
      </w:r>
      <w:r>
        <w:t>distributes servers that</w:t>
      </w:r>
      <w:r>
        <w:rPr>
          <w:spacing w:val="1"/>
        </w:rPr>
        <w:t xml:space="preserve"> </w:t>
      </w:r>
      <w:r>
        <w:t>deliver pages and other</w:t>
      </w:r>
      <w:r>
        <w:rPr>
          <w:spacing w:val="1"/>
        </w:rPr>
        <w:t xml:space="preserve"> </w:t>
      </w:r>
      <w:r>
        <w:t>web content to a user, based on</w:t>
      </w:r>
      <w:r>
        <w:rPr>
          <w:spacing w:val="1"/>
        </w:rPr>
        <w:t xml:space="preserve"> </w:t>
      </w:r>
      <w:r>
        <w:t>the geographic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of the</w:t>
      </w:r>
      <w:r>
        <w:rPr>
          <w:spacing w:val="51"/>
        </w:rPr>
        <w:t xml:space="preserve"> </w:t>
      </w:r>
      <w:r>
        <w:t>user,</w:t>
      </w:r>
      <w:r>
        <w:rPr>
          <w:spacing w:val="-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>
      <w:pPr>
        <w:pStyle w:val="8"/>
        <w:spacing w:line="252" w:lineRule="exact"/>
        <w:ind w:left="141"/>
      </w:pPr>
      <w:r>
        <w:t>webpage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content</w:t>
      </w:r>
      <w:r>
        <w:rPr>
          <w:spacing w:val="2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server</w:t>
      </w:r>
    </w:p>
    <w:p>
      <w:pPr>
        <w:pStyle w:val="8"/>
        <w:spacing w:line="252" w:lineRule="exact"/>
        <w:ind w:left="141"/>
      </w:pPr>
    </w:p>
    <w:p>
      <w:pPr>
        <w:pStyle w:val="4"/>
        <w:numPr>
          <w:ilvl w:val="0"/>
          <w:numId w:val="6"/>
        </w:numPr>
        <w:tabs>
          <w:tab w:val="left" w:pos="363"/>
        </w:tabs>
        <w:spacing w:before="0" w:after="0" w:line="240" w:lineRule="auto"/>
        <w:ind w:left="141" w:right="2247" w:firstLine="0"/>
        <w:jc w:val="left"/>
      </w:pPr>
      <w:r>
        <w:t>Back</w:t>
      </w:r>
      <w:r>
        <w:rPr>
          <w:spacing w:val="-13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Technolog</w:t>
      </w:r>
      <w:r>
        <w:rPr>
          <w:rFonts w:hint="default"/>
          <w:lang w:val="en-GB"/>
        </w:rPr>
        <w:t xml:space="preserve">y </w:t>
      </w:r>
      <w:r>
        <w:t>P</w:t>
      </w:r>
      <w:r>
        <w:rPr>
          <w:rFonts w:hint="default"/>
          <w:lang w:val="en-GB"/>
        </w:rPr>
        <w:t>HP</w:t>
      </w:r>
    </w:p>
    <w:p>
      <w:pPr>
        <w:pStyle w:val="8"/>
        <w:spacing w:before="90" w:line="240" w:lineRule="auto"/>
        <w:ind w:left="921"/>
      </w:pPr>
      <w:r>
        <w:rPr>
          <w:color w:val="202020"/>
        </w:rPr>
        <w:t xml:space="preserve">We use PHP as a back end language. </w:t>
      </w:r>
      <w:r>
        <w:rPr>
          <w:color w:val="333333"/>
        </w:rPr>
        <w:t>PHP is an open-source, interpreted, and object-oriented scripting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language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executed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server-side.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PHP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well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suited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development.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Therefore,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used to develop web applications (an application that executes on the server and generates the dynamic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page.).</w:t>
      </w:r>
    </w:p>
    <w:p>
      <w:pPr>
        <w:spacing w:after="0" w:line="240" w:lineRule="auto"/>
        <w:jc w:val="left"/>
        <w:rPr>
          <w:sz w:val="24"/>
        </w:rPr>
      </w:pPr>
    </w:p>
    <w:p>
      <w:pPr>
        <w:spacing w:after="0" w:line="240" w:lineRule="auto"/>
        <w:jc w:val="left"/>
        <w:rPr>
          <w:sz w:val="24"/>
        </w:rPr>
      </w:pPr>
    </w:p>
    <w:p>
      <w:pPr>
        <w:pStyle w:val="2"/>
        <w:spacing w:before="0" w:line="275" w:lineRule="exact"/>
        <w:ind w:left="275" w:firstLine="0"/>
      </w:pPr>
      <w:r>
        <w:t>User</w:t>
      </w:r>
      <w:r>
        <w:rPr>
          <w:spacing w:val="-1"/>
        </w:rPr>
        <w:t xml:space="preserve"> </w:t>
      </w:r>
      <w:r>
        <w:t>Manual</w:t>
      </w:r>
    </w:p>
    <w:p>
      <w:pPr>
        <w:pStyle w:val="4"/>
        <w:numPr>
          <w:ilvl w:val="0"/>
          <w:numId w:val="8"/>
        </w:numPr>
        <w:tabs>
          <w:tab w:val="left" w:pos="322"/>
        </w:tabs>
        <w:spacing w:before="0" w:after="0" w:line="250" w:lineRule="exact"/>
        <w:ind w:left="321" w:right="0" w:hanging="181"/>
        <w:jc w:val="left"/>
      </w:pPr>
      <w:r>
        <w:rPr>
          <w:color w:val="202429"/>
        </w:rPr>
        <w:t>Software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Requirements:</w:t>
      </w:r>
    </w:p>
    <w:p>
      <w:pPr>
        <w:pStyle w:val="12"/>
        <w:numPr>
          <w:ilvl w:val="0"/>
          <w:numId w:val="2"/>
        </w:numPr>
        <w:tabs>
          <w:tab w:val="left" w:pos="290"/>
          <w:tab w:val="left" w:pos="4024"/>
        </w:tabs>
        <w:spacing w:before="0" w:after="0" w:line="240" w:lineRule="auto"/>
        <w:ind w:left="141" w:right="581" w:firstLine="0"/>
        <w:jc w:val="left"/>
        <w:rPr>
          <w:sz w:val="22"/>
        </w:rPr>
      </w:pPr>
      <w:r>
        <w:rPr>
          <w:color w:val="202429"/>
          <w:sz w:val="22"/>
        </w:rPr>
        <w:t>Browser:</w:t>
      </w:r>
      <w:r>
        <w:rPr>
          <w:color w:val="202429"/>
          <w:spacing w:val="6"/>
          <w:sz w:val="22"/>
        </w:rPr>
        <w:t xml:space="preserve"> </w:t>
      </w:r>
      <w:r>
        <w:rPr>
          <w:color w:val="202429"/>
          <w:sz w:val="22"/>
        </w:rPr>
        <w:t>Internet</w:t>
      </w:r>
      <w:r>
        <w:rPr>
          <w:color w:val="202429"/>
          <w:spacing w:val="11"/>
          <w:sz w:val="22"/>
        </w:rPr>
        <w:t xml:space="preserve"> </w:t>
      </w:r>
      <w:r>
        <w:rPr>
          <w:color w:val="202429"/>
          <w:sz w:val="22"/>
        </w:rPr>
        <w:t>Explorer</w:t>
      </w:r>
      <w:r>
        <w:rPr>
          <w:color w:val="202429"/>
          <w:spacing w:val="12"/>
          <w:sz w:val="22"/>
        </w:rPr>
        <w:t xml:space="preserve"> </w:t>
      </w:r>
      <w:r>
        <w:rPr>
          <w:color w:val="202429"/>
          <w:sz w:val="22"/>
        </w:rPr>
        <w:t>or</w:t>
      </w:r>
      <w:r>
        <w:rPr>
          <w:color w:val="202429"/>
          <w:spacing w:val="12"/>
          <w:sz w:val="22"/>
        </w:rPr>
        <w:t xml:space="preserve"> </w:t>
      </w:r>
      <w:r>
        <w:rPr>
          <w:color w:val="202429"/>
          <w:sz w:val="22"/>
        </w:rPr>
        <w:t>Mozilla</w:t>
      </w:r>
      <w:r>
        <w:rPr>
          <w:color w:val="202429"/>
          <w:sz w:val="22"/>
        </w:rPr>
        <w:tab/>
      </w:r>
      <w:r>
        <w:rPr>
          <w:color w:val="202429"/>
          <w:spacing w:val="-2"/>
          <w:sz w:val="22"/>
        </w:rPr>
        <w:t>Firefox</w:t>
      </w:r>
      <w:r>
        <w:rPr>
          <w:color w:val="202429"/>
          <w:spacing w:val="-52"/>
          <w:sz w:val="22"/>
        </w:rPr>
        <w:t xml:space="preserve"> </w:t>
      </w:r>
      <w:r>
        <w:rPr>
          <w:color w:val="202429"/>
          <w:sz w:val="22"/>
        </w:rPr>
        <w:t>or</w:t>
      </w:r>
      <w:r>
        <w:rPr>
          <w:color w:val="202429"/>
          <w:spacing w:val="4"/>
          <w:sz w:val="22"/>
        </w:rPr>
        <w:t xml:space="preserve"> </w:t>
      </w:r>
      <w:r>
        <w:rPr>
          <w:color w:val="202429"/>
          <w:sz w:val="22"/>
        </w:rPr>
        <w:t>Opera</w:t>
      </w:r>
    </w:p>
    <w:p>
      <w:pPr>
        <w:pStyle w:val="12"/>
        <w:numPr>
          <w:ilvl w:val="0"/>
          <w:numId w:val="2"/>
        </w:numPr>
        <w:tabs>
          <w:tab w:val="left" w:pos="276"/>
        </w:tabs>
        <w:spacing w:before="0" w:after="0" w:line="252" w:lineRule="exact"/>
        <w:ind w:left="275" w:right="0" w:hanging="135"/>
        <w:jc w:val="left"/>
        <w:rPr>
          <w:sz w:val="22"/>
        </w:rPr>
      </w:pPr>
      <w:r>
        <w:rPr>
          <w:color w:val="202429"/>
          <w:sz w:val="22"/>
        </w:rPr>
        <w:t>IDE</w:t>
      </w:r>
      <w:r>
        <w:rPr>
          <w:color w:val="202429"/>
          <w:spacing w:val="-1"/>
          <w:sz w:val="22"/>
        </w:rPr>
        <w:t xml:space="preserve"> </w:t>
      </w:r>
      <w:r>
        <w:rPr>
          <w:color w:val="202429"/>
          <w:sz w:val="22"/>
        </w:rPr>
        <w:t>:</w:t>
      </w:r>
      <w:r>
        <w:rPr>
          <w:color w:val="202429"/>
          <w:spacing w:val="-4"/>
          <w:sz w:val="22"/>
        </w:rPr>
        <w:t xml:space="preserve"> </w:t>
      </w:r>
      <w:r>
        <w:rPr>
          <w:color w:val="202429"/>
          <w:sz w:val="22"/>
        </w:rPr>
        <w:t>VS</w:t>
      </w:r>
      <w:r>
        <w:rPr>
          <w:color w:val="202429"/>
          <w:spacing w:val="2"/>
          <w:sz w:val="22"/>
        </w:rPr>
        <w:t xml:space="preserve"> </w:t>
      </w:r>
      <w:r>
        <w:rPr>
          <w:color w:val="202429"/>
          <w:sz w:val="22"/>
        </w:rPr>
        <w:t>Code</w:t>
      </w:r>
      <w:r>
        <w:rPr>
          <w:color w:val="202429"/>
          <w:spacing w:val="-7"/>
          <w:sz w:val="22"/>
        </w:rPr>
        <w:t xml:space="preserve"> </w:t>
      </w:r>
      <w:r>
        <w:rPr>
          <w:color w:val="202429"/>
          <w:sz w:val="22"/>
        </w:rPr>
        <w:t>Studio</w:t>
      </w:r>
    </w:p>
    <w:p>
      <w:pPr>
        <w:pStyle w:val="12"/>
        <w:numPr>
          <w:ilvl w:val="0"/>
          <w:numId w:val="2"/>
        </w:numPr>
        <w:tabs>
          <w:tab w:val="left" w:pos="334"/>
        </w:tabs>
        <w:spacing w:before="0" w:after="0" w:line="240" w:lineRule="auto"/>
        <w:ind w:left="333" w:right="0" w:hanging="193"/>
        <w:jc w:val="left"/>
        <w:rPr>
          <w:sz w:val="22"/>
        </w:rPr>
      </w:pPr>
      <w:r>
        <w:rPr>
          <w:color w:val="202429"/>
          <w:sz w:val="22"/>
        </w:rPr>
        <w:t>Language</w:t>
      </w:r>
      <w:r>
        <w:rPr>
          <w:color w:val="202429"/>
          <w:spacing w:val="-4"/>
          <w:sz w:val="22"/>
        </w:rPr>
        <w:t xml:space="preserve"> </w:t>
      </w:r>
      <w:r>
        <w:rPr>
          <w:color w:val="202429"/>
          <w:sz w:val="22"/>
        </w:rPr>
        <w:t>:</w:t>
      </w:r>
      <w:r>
        <w:rPr>
          <w:color w:val="202429"/>
          <w:spacing w:val="-5"/>
          <w:sz w:val="22"/>
        </w:rPr>
        <w:t xml:space="preserve"> </w:t>
      </w:r>
      <w:r>
        <w:rPr>
          <w:color w:val="202429"/>
          <w:sz w:val="22"/>
        </w:rPr>
        <w:t>P</w:t>
      </w:r>
      <w:r>
        <w:rPr>
          <w:rFonts w:hint="default"/>
          <w:color w:val="202429"/>
          <w:sz w:val="22"/>
          <w:lang w:val="en-GB"/>
        </w:rPr>
        <w:t>HP</w:t>
      </w:r>
    </w:p>
    <w:p>
      <w:pPr>
        <w:pStyle w:val="12"/>
        <w:numPr>
          <w:ilvl w:val="0"/>
          <w:numId w:val="2"/>
        </w:numPr>
        <w:tabs>
          <w:tab w:val="left" w:pos="276"/>
        </w:tabs>
        <w:spacing w:before="2" w:after="0" w:line="240" w:lineRule="auto"/>
        <w:ind w:left="275" w:right="0" w:hanging="135"/>
        <w:jc w:val="left"/>
        <w:rPr>
          <w:sz w:val="22"/>
        </w:rPr>
      </w:pPr>
      <w:r>
        <w:rPr>
          <w:color w:val="202429"/>
          <w:sz w:val="22"/>
        </w:rPr>
        <w:t>Other</w:t>
      </w:r>
      <w:r>
        <w:rPr>
          <w:color w:val="202429"/>
          <w:spacing w:val="-2"/>
          <w:sz w:val="22"/>
        </w:rPr>
        <w:t xml:space="preserve"> </w:t>
      </w:r>
      <w:r>
        <w:rPr>
          <w:color w:val="202429"/>
          <w:sz w:val="22"/>
        </w:rPr>
        <w:t>Tech</w:t>
      </w:r>
      <w:r>
        <w:rPr>
          <w:color w:val="202429"/>
          <w:spacing w:val="54"/>
          <w:sz w:val="22"/>
        </w:rPr>
        <w:t xml:space="preserve"> </w:t>
      </w:r>
      <w:r>
        <w:rPr>
          <w:b/>
          <w:color w:val="202429"/>
          <w:sz w:val="22"/>
        </w:rPr>
        <w:t>:</w:t>
      </w:r>
      <w:r>
        <w:rPr>
          <w:b/>
          <w:color w:val="202429"/>
          <w:spacing w:val="2"/>
          <w:sz w:val="22"/>
        </w:rPr>
        <w:t xml:space="preserve"> </w:t>
      </w:r>
      <w:r>
        <w:rPr>
          <w:color w:val="202429"/>
          <w:sz w:val="22"/>
        </w:rPr>
        <w:t>HTML,</w:t>
      </w:r>
      <w:r>
        <w:rPr>
          <w:color w:val="202429"/>
          <w:spacing w:val="-3"/>
          <w:sz w:val="22"/>
        </w:rPr>
        <w:t xml:space="preserve"> </w:t>
      </w:r>
      <w:r>
        <w:rPr>
          <w:color w:val="202429"/>
          <w:sz w:val="22"/>
        </w:rPr>
        <w:t>CSS</w:t>
      </w:r>
      <w:r>
        <w:rPr>
          <w:color w:val="202429"/>
          <w:spacing w:val="-2"/>
          <w:sz w:val="22"/>
        </w:rPr>
        <w:t xml:space="preserve"> </w:t>
      </w:r>
      <w:r>
        <w:rPr>
          <w:color w:val="202429"/>
          <w:sz w:val="22"/>
        </w:rPr>
        <w:t>and</w:t>
      </w:r>
      <w:r>
        <w:rPr>
          <w:color w:val="202429"/>
          <w:spacing w:val="-4"/>
          <w:sz w:val="22"/>
        </w:rPr>
        <w:t xml:space="preserve"> </w:t>
      </w:r>
      <w:r>
        <w:rPr>
          <w:color w:val="202429"/>
          <w:sz w:val="22"/>
        </w:rPr>
        <w:t>JavaScript</w:t>
      </w:r>
    </w:p>
    <w:p>
      <w:pPr>
        <w:pStyle w:val="12"/>
        <w:numPr>
          <w:ilvl w:val="0"/>
          <w:numId w:val="2"/>
        </w:numPr>
        <w:tabs>
          <w:tab w:val="left" w:pos="276"/>
        </w:tabs>
        <w:spacing w:before="1" w:after="0" w:line="240" w:lineRule="auto"/>
        <w:ind w:left="275" w:right="0" w:hanging="135"/>
        <w:jc w:val="left"/>
        <w:rPr>
          <w:sz w:val="22"/>
        </w:rPr>
      </w:pPr>
      <w:r>
        <w:rPr>
          <w:color w:val="202429"/>
          <w:sz w:val="22"/>
        </w:rPr>
        <w:t>Operating</w:t>
      </w:r>
      <w:r>
        <w:rPr>
          <w:color w:val="202429"/>
          <w:spacing w:val="-7"/>
          <w:sz w:val="22"/>
        </w:rPr>
        <w:t xml:space="preserve"> </w:t>
      </w:r>
      <w:r>
        <w:rPr>
          <w:color w:val="202429"/>
          <w:sz w:val="22"/>
        </w:rPr>
        <w:t>system:</w:t>
      </w:r>
      <w:r>
        <w:rPr>
          <w:color w:val="202429"/>
          <w:spacing w:val="-2"/>
          <w:sz w:val="22"/>
        </w:rPr>
        <w:t xml:space="preserve"> </w:t>
      </w:r>
      <w:r>
        <w:rPr>
          <w:color w:val="202429"/>
          <w:sz w:val="22"/>
        </w:rPr>
        <w:t>Any</w:t>
      </w:r>
      <w:r>
        <w:rPr>
          <w:color w:val="202429"/>
          <w:spacing w:val="-7"/>
          <w:sz w:val="22"/>
        </w:rPr>
        <w:t xml:space="preserve"> </w:t>
      </w:r>
      <w:r>
        <w:rPr>
          <w:color w:val="202429"/>
          <w:sz w:val="22"/>
        </w:rPr>
        <w:t>Windows</w:t>
      </w:r>
      <w:r>
        <w:rPr>
          <w:color w:val="202429"/>
          <w:spacing w:val="-2"/>
          <w:sz w:val="22"/>
        </w:rPr>
        <w:t xml:space="preserve"> </w:t>
      </w:r>
      <w:r>
        <w:rPr>
          <w:color w:val="202429"/>
          <w:sz w:val="22"/>
        </w:rPr>
        <w:t>version/</w:t>
      </w:r>
      <w:r>
        <w:rPr>
          <w:color w:val="202429"/>
          <w:spacing w:val="-1"/>
          <w:sz w:val="22"/>
        </w:rPr>
        <w:t xml:space="preserve"> </w:t>
      </w:r>
      <w:r>
        <w:rPr>
          <w:color w:val="202429"/>
          <w:sz w:val="22"/>
        </w:rPr>
        <w:t>MAC</w:t>
      </w:r>
    </w:p>
    <w:p>
      <w:pPr>
        <w:pStyle w:val="8"/>
        <w:spacing w:before="3"/>
      </w:pPr>
    </w:p>
    <w:p>
      <w:pPr>
        <w:pStyle w:val="4"/>
        <w:numPr>
          <w:ilvl w:val="0"/>
          <w:numId w:val="8"/>
        </w:numPr>
        <w:tabs>
          <w:tab w:val="left" w:pos="336"/>
        </w:tabs>
        <w:spacing w:before="0" w:after="0" w:line="251" w:lineRule="exact"/>
        <w:ind w:left="335" w:right="0" w:hanging="195"/>
        <w:jc w:val="left"/>
      </w:pPr>
      <w:r>
        <w:rPr>
          <w:color w:val="202429"/>
        </w:rPr>
        <w:t>Hardware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Requirements:</w:t>
      </w:r>
    </w:p>
    <w:p>
      <w:pPr>
        <w:pStyle w:val="12"/>
        <w:numPr>
          <w:ilvl w:val="0"/>
          <w:numId w:val="2"/>
        </w:numPr>
        <w:tabs>
          <w:tab w:val="left" w:pos="329"/>
        </w:tabs>
        <w:spacing w:before="0" w:after="0" w:line="250" w:lineRule="exact"/>
        <w:ind w:left="328" w:right="0" w:hanging="131"/>
        <w:jc w:val="left"/>
        <w:rPr>
          <w:sz w:val="22"/>
        </w:rPr>
      </w:pPr>
      <w:r>
        <w:rPr>
          <w:color w:val="202429"/>
          <w:sz w:val="22"/>
        </w:rPr>
        <w:t>Processor:</w:t>
      </w:r>
      <w:r>
        <w:rPr>
          <w:color w:val="202429"/>
          <w:spacing w:val="-4"/>
          <w:sz w:val="22"/>
        </w:rPr>
        <w:t xml:space="preserve"> </w:t>
      </w:r>
      <w:r>
        <w:rPr>
          <w:color w:val="202429"/>
          <w:sz w:val="22"/>
        </w:rPr>
        <w:t>Intel</w:t>
      </w:r>
      <w:r>
        <w:rPr>
          <w:color w:val="202429"/>
          <w:spacing w:val="-3"/>
          <w:sz w:val="22"/>
        </w:rPr>
        <w:t xml:space="preserve"> </w:t>
      </w:r>
      <w:r>
        <w:rPr>
          <w:color w:val="202429"/>
          <w:sz w:val="22"/>
        </w:rPr>
        <w:t>Pentium</w:t>
      </w:r>
      <w:r>
        <w:rPr>
          <w:color w:val="202429"/>
          <w:spacing w:val="-8"/>
          <w:sz w:val="22"/>
        </w:rPr>
        <w:t xml:space="preserve"> </w:t>
      </w:r>
      <w:r>
        <w:rPr>
          <w:color w:val="202429"/>
          <w:sz w:val="22"/>
        </w:rPr>
        <w:t>IV or</w:t>
      </w:r>
      <w:r>
        <w:rPr>
          <w:color w:val="202429"/>
          <w:spacing w:val="4"/>
          <w:sz w:val="22"/>
        </w:rPr>
        <w:t xml:space="preserve"> </w:t>
      </w:r>
      <w:r>
        <w:rPr>
          <w:color w:val="202429"/>
          <w:sz w:val="22"/>
        </w:rPr>
        <w:t>above</w:t>
      </w:r>
    </w:p>
    <w:p>
      <w:pPr>
        <w:pStyle w:val="12"/>
        <w:numPr>
          <w:ilvl w:val="0"/>
          <w:numId w:val="2"/>
        </w:numPr>
        <w:tabs>
          <w:tab w:val="left" w:pos="276"/>
        </w:tabs>
        <w:spacing w:before="0" w:after="0" w:line="251" w:lineRule="exact"/>
        <w:ind w:left="275" w:right="0" w:hanging="135"/>
        <w:jc w:val="left"/>
        <w:rPr>
          <w:sz w:val="22"/>
        </w:rPr>
      </w:pPr>
      <w:r>
        <w:rPr>
          <w:color w:val="202429"/>
          <w:sz w:val="22"/>
        </w:rPr>
        <w:t>Ram:</w:t>
      </w:r>
      <w:r>
        <w:rPr>
          <w:color w:val="202429"/>
          <w:spacing w:val="-4"/>
          <w:sz w:val="22"/>
        </w:rPr>
        <w:t xml:space="preserve"> </w:t>
      </w:r>
      <w:r>
        <w:rPr>
          <w:color w:val="202429"/>
          <w:sz w:val="22"/>
        </w:rPr>
        <w:t>1GB</w:t>
      </w:r>
      <w:r>
        <w:rPr>
          <w:color w:val="202429"/>
          <w:spacing w:val="52"/>
          <w:sz w:val="22"/>
        </w:rPr>
        <w:t xml:space="preserve"> </w:t>
      </w:r>
      <w:r>
        <w:rPr>
          <w:color w:val="202429"/>
          <w:sz w:val="22"/>
        </w:rPr>
        <w:t>or</w:t>
      </w:r>
      <w:r>
        <w:rPr>
          <w:color w:val="202429"/>
          <w:spacing w:val="3"/>
          <w:sz w:val="22"/>
        </w:rPr>
        <w:t xml:space="preserve"> </w:t>
      </w:r>
      <w:r>
        <w:rPr>
          <w:color w:val="202429"/>
          <w:sz w:val="22"/>
        </w:rPr>
        <w:t>more</w:t>
      </w:r>
    </w:p>
    <w:p>
      <w:pPr>
        <w:pStyle w:val="12"/>
        <w:numPr>
          <w:ilvl w:val="0"/>
          <w:numId w:val="2"/>
        </w:numPr>
        <w:tabs>
          <w:tab w:val="left" w:pos="276"/>
        </w:tabs>
        <w:spacing w:before="1" w:after="0" w:line="240" w:lineRule="auto"/>
        <w:ind w:left="275" w:right="0" w:hanging="135"/>
        <w:jc w:val="left"/>
        <w:rPr>
          <w:sz w:val="22"/>
        </w:rPr>
      </w:pPr>
      <w:r>
        <w:rPr>
          <w:color w:val="202429"/>
          <w:sz w:val="22"/>
        </w:rPr>
        <w:t>Hard</w:t>
      </w:r>
      <w:r>
        <w:rPr>
          <w:color w:val="202429"/>
          <w:spacing w:val="-5"/>
          <w:sz w:val="22"/>
        </w:rPr>
        <w:t xml:space="preserve"> </w:t>
      </w:r>
      <w:r>
        <w:rPr>
          <w:color w:val="202429"/>
          <w:sz w:val="22"/>
        </w:rPr>
        <w:t>Disk:</w:t>
      </w:r>
      <w:r>
        <w:rPr>
          <w:color w:val="202429"/>
          <w:spacing w:val="-3"/>
          <w:sz w:val="22"/>
        </w:rPr>
        <w:t xml:space="preserve"> </w:t>
      </w:r>
      <w:r>
        <w:rPr>
          <w:color w:val="202429"/>
          <w:sz w:val="22"/>
        </w:rPr>
        <w:t>40</w:t>
      </w:r>
      <w:r>
        <w:rPr>
          <w:color w:val="202429"/>
          <w:spacing w:val="1"/>
          <w:sz w:val="22"/>
        </w:rPr>
        <w:t xml:space="preserve"> </w:t>
      </w:r>
      <w:r>
        <w:rPr>
          <w:color w:val="202429"/>
          <w:sz w:val="22"/>
        </w:rPr>
        <w:t>GB</w:t>
      </w:r>
      <w:r>
        <w:rPr>
          <w:color w:val="202429"/>
          <w:spacing w:val="-3"/>
          <w:sz w:val="22"/>
        </w:rPr>
        <w:t xml:space="preserve"> </w:t>
      </w:r>
      <w:r>
        <w:rPr>
          <w:color w:val="202429"/>
          <w:sz w:val="22"/>
        </w:rPr>
        <w:t>or</w:t>
      </w:r>
      <w:r>
        <w:rPr>
          <w:color w:val="202429"/>
          <w:spacing w:val="3"/>
          <w:sz w:val="22"/>
        </w:rPr>
        <w:t xml:space="preserve"> </w:t>
      </w:r>
      <w:r>
        <w:rPr>
          <w:color w:val="202429"/>
          <w:sz w:val="22"/>
        </w:rPr>
        <w:t>more</w:t>
      </w:r>
    </w:p>
    <w:p>
      <w:pPr>
        <w:pStyle w:val="12"/>
        <w:numPr>
          <w:numId w:val="0"/>
        </w:numPr>
        <w:tabs>
          <w:tab w:val="left" w:pos="276"/>
        </w:tabs>
        <w:spacing w:before="1" w:after="0" w:line="240" w:lineRule="auto"/>
        <w:ind w:left="140" w:leftChars="0" w:right="0" w:rightChars="0"/>
        <w:jc w:val="left"/>
        <w:rPr>
          <w:sz w:val="22"/>
        </w:rPr>
      </w:pPr>
    </w:p>
    <w:p>
      <w:pPr>
        <w:spacing w:after="0" w:line="240" w:lineRule="auto"/>
        <w:jc w:val="left"/>
        <w:rPr>
          <w:sz w:val="24"/>
        </w:rPr>
      </w:pPr>
    </w:p>
    <w:p>
      <w:pPr>
        <w:spacing w:after="0" w:line="240" w:lineRule="auto"/>
        <w:jc w:val="left"/>
        <w:rPr>
          <w:sz w:val="24"/>
        </w:rPr>
      </w:pPr>
    </w:p>
    <w:p>
      <w:pPr>
        <w:pStyle w:val="4"/>
        <w:spacing w:before="92" w:line="250" w:lineRule="exact"/>
      </w:pPr>
      <w:r>
        <w:t>RESULTS</w:t>
      </w:r>
    </w:p>
    <w:p>
      <w:pPr>
        <w:spacing w:before="0" w:line="319" w:lineRule="exact"/>
        <w:ind w:left="141" w:right="0" w:firstLine="0"/>
        <w:jc w:val="left"/>
        <w:rPr>
          <w:sz w:val="22"/>
        </w:rPr>
      </w:pPr>
      <w:r>
        <w:rPr>
          <w:b/>
          <w:sz w:val="22"/>
        </w:rPr>
        <w:t>Home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 xml:space="preserve">: </w:t>
      </w:r>
      <w:r>
        <w:rPr>
          <w:sz w:val="22"/>
        </w:rPr>
        <w:t>This</w:t>
      </w:r>
      <w:r>
        <w:rPr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z w:val="22"/>
        </w:rPr>
        <w:t>the</w:t>
      </w:r>
      <w:r>
        <w:rPr>
          <w:spacing w:val="-6"/>
          <w:sz w:val="22"/>
        </w:rPr>
        <w:t xml:space="preserve"> </w:t>
      </w:r>
      <w:r>
        <w:rPr>
          <w:sz w:val="22"/>
        </w:rPr>
        <w:t>home</w:t>
      </w:r>
      <w:r>
        <w:rPr>
          <w:spacing w:val="-6"/>
          <w:sz w:val="22"/>
        </w:rPr>
        <w:t xml:space="preserve"> </w:t>
      </w:r>
      <w:r>
        <w:rPr>
          <w:sz w:val="22"/>
        </w:rPr>
        <w:t>page</w:t>
      </w:r>
      <w:r>
        <w:rPr>
          <w:spacing w:val="-5"/>
          <w:sz w:val="22"/>
        </w:rPr>
        <w:t xml:space="preserve"> </w:t>
      </w:r>
      <w:r>
        <w:rPr>
          <w:sz w:val="22"/>
        </w:rPr>
        <w:t>of</w:t>
      </w:r>
      <w:r>
        <w:rPr>
          <w:spacing w:val="-1"/>
          <w:sz w:val="22"/>
        </w:rPr>
        <w:t xml:space="preserve"> </w:t>
      </w:r>
      <w:r>
        <w:rPr>
          <w:sz w:val="22"/>
        </w:rPr>
        <w:t>Golden</w:t>
      </w:r>
      <w:r>
        <w:rPr>
          <w:spacing w:val="-4"/>
          <w:sz w:val="22"/>
        </w:rPr>
        <w:t xml:space="preserve"> </w:t>
      </w:r>
      <w:r>
        <w:rPr>
          <w:sz w:val="22"/>
        </w:rPr>
        <w:t>India</w:t>
      </w:r>
    </w:p>
    <w:p>
      <w:pPr>
        <w:pStyle w:val="8"/>
        <w:spacing w:before="5"/>
        <w:rPr>
          <w:sz w:val="28"/>
        </w:rPr>
      </w:pPr>
    </w:p>
    <w:p>
      <w:pPr>
        <w:pStyle w:val="8"/>
        <w:ind w:left="170" w:right="-58"/>
        <w:rPr>
          <w:rFonts w:hint="default"/>
          <w:sz w:val="20"/>
          <w:lang w:val="en-GB"/>
        </w:rPr>
        <w:sectPr>
          <w:headerReference r:id="rId5" w:type="default"/>
          <w:footerReference r:id="rId6" w:type="default"/>
          <w:type w:val="continuous"/>
          <w:pgSz w:w="12240" w:h="15840"/>
          <w:pgMar w:top="567" w:right="600" w:bottom="567" w:left="500" w:header="0" w:footer="397" w:gutter="0"/>
          <w:pgNumType w:fmt="decimal"/>
          <w:cols w:space="720" w:num="1"/>
        </w:sectPr>
      </w:pPr>
    </w:p>
    <w:p>
      <w:pPr>
        <w:pStyle w:val="8"/>
        <w:ind w:left="170" w:right="-58"/>
        <w:rPr>
          <w:sz w:val="20"/>
        </w:rPr>
      </w:pPr>
      <w:r>
        <w:rPr>
          <w:rFonts w:hint="default"/>
          <w:sz w:val="20"/>
          <w:lang w:val="en-GB"/>
        </w:rPr>
        <w:drawing>
          <wp:inline distT="0" distB="0" distL="114300" distR="114300">
            <wp:extent cx="3095625" cy="1778000"/>
            <wp:effectExtent l="0" t="0" r="9525" b="12700"/>
            <wp:docPr id="6" name="Picture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ndex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  <w:r>
        <w:rPr>
          <w:rFonts w:hint="default"/>
          <w:b/>
          <w:bCs/>
          <w:lang w:val="en-GB"/>
        </w:rPr>
        <w:drawing>
          <wp:inline distT="0" distB="0" distL="114300" distR="114300">
            <wp:extent cx="3422015" cy="2004060"/>
            <wp:effectExtent l="0" t="0" r="6985" b="15240"/>
            <wp:docPr id="12" name="Picture 12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i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9"/>
        <w:rPr>
          <w:sz w:val="10"/>
        </w:rPr>
        <w:sectPr>
          <w:type w:val="continuous"/>
          <w:pgSz w:w="12240" w:h="15840"/>
          <w:pgMar w:top="1040" w:right="600" w:bottom="2160" w:left="500" w:header="733" w:footer="1972" w:gutter="0"/>
          <w:pgNumType w:fmt="decimal"/>
          <w:cols w:equalWidth="0" w:num="2">
            <w:col w:w="5357" w:space="425"/>
            <w:col w:w="5357"/>
          </w:cols>
        </w:sectPr>
      </w:pPr>
    </w:p>
    <w:p>
      <w:pPr>
        <w:pStyle w:val="8"/>
        <w:spacing w:before="9"/>
        <w:rPr>
          <w:sz w:val="10"/>
        </w:rPr>
      </w:pPr>
    </w:p>
    <w:p>
      <w:pPr>
        <w:pStyle w:val="8"/>
        <w:rPr>
          <w:sz w:val="20"/>
        </w:rPr>
      </w:pPr>
    </w:p>
    <w:p>
      <w:pPr>
        <w:pStyle w:val="8"/>
        <w:jc w:val="center"/>
        <w:rPr>
          <w:sz w:val="28"/>
        </w:rPr>
      </w:pPr>
      <w:r>
        <w:rPr>
          <w:rFonts w:hint="default"/>
          <w:lang w:val="en-GB"/>
        </w:rPr>
        <w:drawing>
          <wp:inline distT="0" distB="0" distL="114300" distR="114300">
            <wp:extent cx="3052445" cy="1716405"/>
            <wp:effectExtent l="0" t="0" r="14605" b="17145"/>
            <wp:docPr id="18" name="Picture 18" descr="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ontac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t xml:space="preserve">         </w:t>
      </w:r>
      <w:r>
        <w:rPr>
          <w:rFonts w:hint="default"/>
          <w:b/>
          <w:lang w:val="en-GB"/>
        </w:rPr>
        <w:drawing>
          <wp:inline distT="0" distB="0" distL="114300" distR="114300">
            <wp:extent cx="2966720" cy="1809750"/>
            <wp:effectExtent l="0" t="0" r="5080" b="0"/>
            <wp:docPr id="8" name="Picture 8" descr="newarriv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newarrival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2" w:line="275" w:lineRule="exact"/>
        <w:ind w:left="141" w:firstLine="0"/>
      </w:pPr>
      <w:r>
        <w:t>CONCLUSION</w:t>
      </w:r>
    </w:p>
    <w:p>
      <w:pPr>
        <w:pStyle w:val="8"/>
        <w:spacing w:before="137" w:line="240" w:lineRule="auto"/>
        <w:ind w:left="940" w:right="830"/>
        <w:jc w:val="both"/>
      </w:pPr>
      <w:r>
        <w:t>Our project “Alpha Design” will be efficient and less time consuming.</w:t>
      </w:r>
      <w:r>
        <w:rPr>
          <w:spacing w:val="60"/>
        </w:rPr>
        <w:t xml:space="preserve"> </w:t>
      </w:r>
      <w:r>
        <w:t>The purpose of this</w:t>
      </w:r>
      <w:r>
        <w:rPr>
          <w:spacing w:val="1"/>
        </w:rPr>
        <w:t xml:space="preserve"> </w:t>
      </w:r>
      <w:r>
        <w:t>project was to develop a web application. A website for purchasing items from a store. The entire</w:t>
      </w:r>
      <w:r>
        <w:rPr>
          <w:spacing w:val="-57"/>
        </w:rPr>
        <w:t xml:space="preserve"> </w:t>
      </w:r>
      <w:r>
        <w:t>system is secured.</w:t>
      </w:r>
      <w:r>
        <w:rPr>
          <w:spacing w:val="1"/>
        </w:rPr>
        <w:t xml:space="preserve"> </w:t>
      </w:r>
      <w:r>
        <w:t>It will manage the details of Products,</w:t>
      </w:r>
      <w:r>
        <w:rPr>
          <w:spacing w:val="1"/>
        </w:rPr>
        <w:t xml:space="preserve"> </w:t>
      </w:r>
      <w:r>
        <w:t>payment, cash, bill, stock. It will</w:t>
      </w:r>
      <w:r>
        <w:rPr>
          <w:spacing w:val="1"/>
        </w:rPr>
        <w:t xml:space="preserve"> </w:t>
      </w:r>
      <w:r>
        <w:rPr>
          <w:spacing w:val="-1"/>
        </w:rPr>
        <w:t xml:space="preserve">maintain or increase the customer satisfaction. Alpha </w:t>
      </w:r>
      <w:r>
        <w:t>Design sells handmade home decoration</w:t>
      </w:r>
      <w:r>
        <w:rPr>
          <w:spacing w:val="1"/>
        </w:rPr>
        <w:t xml:space="preserve"> </w:t>
      </w:r>
      <w:r>
        <w:t>products like macrame mirror, tablecloth, wall hangings, boho bags, plant</w:t>
      </w:r>
      <w:r>
        <w:rPr>
          <w:spacing w:val="1"/>
        </w:rPr>
        <w:t xml:space="preserve"> </w:t>
      </w:r>
      <w:r>
        <w:t>holders and</w:t>
      </w:r>
      <w:r>
        <w:rPr>
          <w:spacing w:val="60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which makes</w:t>
      </w:r>
      <w:r>
        <w:rPr>
          <w:spacing w:val="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aesthetic.</w:t>
      </w:r>
      <w:r>
        <w:rPr>
          <w:spacing w:val="2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design your</w:t>
      </w:r>
      <w:r>
        <w:rPr>
          <w:spacing w:val="1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custom</w:t>
      </w:r>
      <w:r>
        <w:rPr>
          <w:spacing w:val="-8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also.</w:t>
      </w:r>
    </w:p>
    <w:p>
      <w:pPr>
        <w:pStyle w:val="8"/>
        <w:spacing w:before="9"/>
        <w:rPr>
          <w:sz w:val="29"/>
        </w:rPr>
      </w:pPr>
    </w:p>
    <w:p>
      <w:pPr>
        <w:spacing w:before="0"/>
        <w:ind w:left="141" w:right="0" w:firstLine="0"/>
        <w:jc w:val="left"/>
        <w:rPr>
          <w:b/>
          <w:sz w:val="20"/>
        </w:rPr>
      </w:pPr>
      <w:r>
        <w:rPr>
          <w:b/>
          <w:sz w:val="20"/>
        </w:rPr>
        <w:t>REFERENCES</w:t>
      </w:r>
    </w:p>
    <w:p>
      <w:pPr>
        <w:pStyle w:val="8"/>
        <w:spacing w:before="11"/>
        <w:rPr>
          <w:b/>
          <w:sz w:val="23"/>
        </w:rPr>
      </w:pPr>
    </w:p>
    <w:p>
      <w:pPr>
        <w:pStyle w:val="2"/>
        <w:numPr>
          <w:ilvl w:val="0"/>
          <w:numId w:val="9"/>
        </w:numPr>
        <w:tabs>
          <w:tab w:val="left" w:pos="405"/>
        </w:tabs>
        <w:spacing w:before="0" w:after="0" w:line="275" w:lineRule="exact"/>
        <w:ind w:left="404" w:right="0" w:hanging="264"/>
        <w:jc w:val="left"/>
      </w:pPr>
      <w:r>
        <w:t>Websites</w:t>
      </w:r>
    </w:p>
    <w:p>
      <w:pPr>
        <w:pStyle w:val="12"/>
        <w:numPr>
          <w:ilvl w:val="1"/>
          <w:numId w:val="9"/>
        </w:numPr>
        <w:tabs>
          <w:tab w:val="left" w:pos="862"/>
        </w:tabs>
        <w:spacing w:before="0" w:after="0" w:line="275" w:lineRule="exact"/>
        <w:ind w:left="861" w:right="0" w:hanging="361"/>
        <w:jc w:val="left"/>
        <w:rPr>
          <w:b/>
          <w:sz w:val="24"/>
        </w:rPr>
      </w:pPr>
      <w:r>
        <w:fldChar w:fldCharType="begin"/>
      </w:r>
      <w:r>
        <w:instrText xml:space="preserve"> HYPERLINK "http://www.w3schools.com/" \h </w:instrText>
      </w:r>
      <w:r>
        <w:fldChar w:fldCharType="separate"/>
      </w:r>
      <w:r>
        <w:rPr>
          <w:b/>
          <w:color w:val="4F81BC"/>
          <w:sz w:val="24"/>
          <w:u w:val="thick" w:color="4F81BC"/>
        </w:rPr>
        <w:t>www.w3schools.com</w:t>
      </w:r>
      <w:r>
        <w:rPr>
          <w:b/>
          <w:color w:val="4F81BC"/>
          <w:sz w:val="24"/>
          <w:u w:val="thick" w:color="4F81BC"/>
        </w:rPr>
        <w:fldChar w:fldCharType="end"/>
      </w:r>
    </w:p>
    <w:p>
      <w:pPr>
        <w:pStyle w:val="2"/>
        <w:numPr>
          <w:ilvl w:val="1"/>
          <w:numId w:val="9"/>
        </w:numPr>
        <w:tabs>
          <w:tab w:val="left" w:pos="862"/>
        </w:tabs>
        <w:spacing w:before="41" w:after="0" w:line="240" w:lineRule="auto"/>
        <w:ind w:left="861" w:right="0" w:hanging="361"/>
        <w:jc w:val="left"/>
      </w:pPr>
      <w:r>
        <w:fldChar w:fldCharType="begin"/>
      </w:r>
      <w:r>
        <w:instrText xml:space="preserve"> HYPERLINK "http://www.geeksforgeeks.com/" \h </w:instrText>
      </w:r>
      <w:r>
        <w:fldChar w:fldCharType="separate"/>
      </w:r>
      <w:r>
        <w:rPr>
          <w:color w:val="4F81BC"/>
          <w:u w:val="thick" w:color="4F81BC"/>
        </w:rPr>
        <w:t>www.geeksforgeeks.com</w:t>
      </w:r>
      <w:r>
        <w:rPr>
          <w:color w:val="4F81BC"/>
          <w:u w:val="thick" w:color="4F81BC"/>
        </w:rPr>
        <w:fldChar w:fldCharType="end"/>
      </w:r>
    </w:p>
    <w:p>
      <w:pPr>
        <w:pStyle w:val="2"/>
        <w:numPr>
          <w:ilvl w:val="1"/>
          <w:numId w:val="9"/>
        </w:numPr>
        <w:tabs>
          <w:tab w:val="left" w:pos="862"/>
        </w:tabs>
        <w:spacing w:before="45" w:after="0" w:line="240" w:lineRule="auto"/>
        <w:ind w:left="861" w:right="0" w:hanging="361"/>
        <w:jc w:val="left"/>
      </w:pPr>
      <w:r>
        <w:fldChar w:fldCharType="begin"/>
      </w:r>
      <w:r>
        <w:instrText xml:space="preserve"> HYPERLINK "http://www.tutorialspoints.com/" \h </w:instrText>
      </w:r>
      <w:r>
        <w:fldChar w:fldCharType="separate"/>
      </w:r>
      <w:r>
        <w:rPr>
          <w:color w:val="4F81BC"/>
          <w:u w:val="thick" w:color="4F81BC"/>
        </w:rPr>
        <w:t>www.tutorialspoints.com</w:t>
      </w:r>
      <w:r>
        <w:rPr>
          <w:color w:val="4F81BC"/>
          <w:u w:val="thick" w:color="4F81BC"/>
        </w:rPr>
        <w:fldChar w:fldCharType="end"/>
      </w:r>
    </w:p>
    <w:p>
      <w:pPr>
        <w:pStyle w:val="2"/>
        <w:numPr>
          <w:ilvl w:val="1"/>
          <w:numId w:val="9"/>
        </w:numPr>
        <w:tabs>
          <w:tab w:val="left" w:pos="862"/>
        </w:tabs>
        <w:spacing w:before="41" w:after="0" w:line="240" w:lineRule="auto"/>
        <w:ind w:left="861" w:right="0" w:hanging="361"/>
        <w:jc w:val="left"/>
      </w:pPr>
      <w:r>
        <w:fldChar w:fldCharType="begin"/>
      </w:r>
      <w:r>
        <w:instrText xml:space="preserve"> HYPERLINK "http://www.tutorialshub.com/" \h </w:instrText>
      </w:r>
      <w:r>
        <w:fldChar w:fldCharType="separate"/>
      </w:r>
      <w:r>
        <w:rPr>
          <w:color w:val="4F81BC"/>
          <w:u w:val="thick" w:color="4F81BC"/>
        </w:rPr>
        <w:t>www.tutorialshub.com</w:t>
      </w:r>
      <w:r>
        <w:rPr>
          <w:color w:val="4F81BC"/>
          <w:u w:val="thick" w:color="4F81BC"/>
        </w:rPr>
        <w:fldChar w:fldCharType="end"/>
      </w:r>
    </w:p>
    <w:p>
      <w:pPr>
        <w:pStyle w:val="2"/>
        <w:numPr>
          <w:ilvl w:val="1"/>
          <w:numId w:val="9"/>
        </w:numPr>
        <w:tabs>
          <w:tab w:val="left" w:pos="862"/>
        </w:tabs>
        <w:spacing w:before="41" w:after="0" w:line="240" w:lineRule="auto"/>
        <w:ind w:left="861" w:right="0" w:hanging="361"/>
        <w:jc w:val="left"/>
      </w:pPr>
      <w:r>
        <w:fldChar w:fldCharType="begin"/>
      </w:r>
      <w:r>
        <w:instrText xml:space="preserve"> HYPERLINK "http://www.javatpoint.com/" \h </w:instrText>
      </w:r>
      <w:r>
        <w:fldChar w:fldCharType="separate"/>
      </w:r>
      <w:r>
        <w:rPr>
          <w:color w:val="4F81BC"/>
          <w:u w:val="thick" w:color="4F81BC"/>
        </w:rPr>
        <w:t>www.javatpoint.com</w:t>
      </w:r>
      <w:r>
        <w:rPr>
          <w:color w:val="4F81BC"/>
          <w:u w:val="thick" w:color="4F81BC"/>
        </w:rPr>
        <w:fldChar w:fldCharType="end"/>
      </w:r>
    </w:p>
    <w:p>
      <w:pPr>
        <w:pStyle w:val="8"/>
        <w:spacing w:before="1"/>
        <w:rPr>
          <w:b/>
          <w:sz w:val="21"/>
        </w:rPr>
      </w:pPr>
    </w:p>
    <w:p>
      <w:pPr>
        <w:pStyle w:val="8"/>
        <w:rPr>
          <w:sz w:val="24"/>
        </w:rPr>
      </w:pPr>
    </w:p>
    <w:p>
      <w:pPr>
        <w:pStyle w:val="8"/>
        <w:ind w:left="141" w:right="861"/>
        <w:rPr>
          <w:rFonts w:hint="default"/>
          <w:lang w:val="en-GB"/>
        </w:rPr>
        <w:sectPr>
          <w:type w:val="continuous"/>
          <w:pgSz w:w="11910" w:h="16840"/>
          <w:pgMar w:top="1620" w:right="480" w:bottom="460" w:left="920" w:header="720" w:footer="720" w:gutter="0"/>
          <w:pgNumType w:fmt="decimal"/>
          <w:cols w:space="425" w:num="1"/>
        </w:sectPr>
      </w:pPr>
      <w:bookmarkStart w:id="5" w:name="_GoBack"/>
      <w:bookmarkEnd w:id="5"/>
    </w:p>
    <w:p>
      <w:pPr>
        <w:pStyle w:val="8"/>
        <w:spacing w:line="237" w:lineRule="auto"/>
        <w:ind w:right="652"/>
      </w:pPr>
    </w:p>
    <w:sectPr>
      <w:type w:val="continuous"/>
      <w:pgSz w:w="11910" w:h="16840"/>
      <w:pgMar w:top="1620" w:right="480" w:bottom="460" w:left="920" w:header="720" w:footer="720" w:gutter="0"/>
      <w:pgNumType w:fmt="decimal"/>
      <w:cols w:equalWidth="0" w:num="2">
        <w:col w:w="4925" w:space="332"/>
        <w:col w:w="525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9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LNJWO7QAAAABQEA&#10;AA8AAAAAAAAAAQAgAAAAIgAAAGRycy9kb3ducmV2LnhtbFBLAQIUABQAAAAIAIdO4kDJjJUvzQIA&#10;ACUGAAAOAAAAAAAAAAEAIAAAAB8BAABkcnMvZTJvRG9jLnhtbFBLBQYAAAAABgAGAFkBAABeBgAA&#10;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pict>
        <v:shape id="_x0000_s2054" o:spid="_x0000_s2054" o:spt="202" type="#_x0000_t202" style="position:absolute;left:0pt;margin-left:53pt;margin-top:815.6pt;height:13.2pt;width:391.1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right="0"/>
                  <w:jc w:val="left"/>
                  <w:rPr>
                    <w:b/>
                    <w:sz w:val="20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182.15pt;margin-top:13.25pt;height:18.45pt;width:274.2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47"/>
                  <w:ind w:left="20" w:right="13" w:firstLine="0"/>
                  <w:jc w:val="center"/>
                  <w:rPr>
                    <w:sz w:val="20"/>
                  </w:rPr>
                </w:pPr>
              </w:p>
            </w:txbxContent>
          </v:textbox>
        </v:shape>
      </w:pict>
    </w:r>
    <w:r>
      <w:pict>
        <v:shape id="_x0000_s2052" o:spid="_x0000_s2052" o:spt="202" type="#_x0000_t202" style="position:absolute;left:0pt;margin-left:65.95pt;margin-top:53.85pt;height:28.05pt;width:90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67"/>
                  <w:ind w:left="20" w:right="0" w:firstLine="0"/>
                  <w:jc w:val="left"/>
                  <w:rPr>
                    <w:b/>
                    <w:sz w:val="20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lowerLetter"/>
      <w:lvlText w:val="%1)"/>
      <w:lvlJc w:val="left"/>
      <w:pPr>
        <w:ind w:left="404" w:hanging="26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861" w:hanging="360"/>
        <w:jc w:val="left"/>
      </w:pPr>
      <w:rPr>
        <w:rFonts w:hint="default"/>
        <w:w w:val="100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347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83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29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787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275" w:hanging="360"/>
      </w:pPr>
      <w:rPr>
        <w:rFonts w:hint="default"/>
        <w:lang w:val="en-US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309" w:hanging="1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795" w:hanging="16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290" w:hanging="16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785" w:hanging="16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280" w:hanging="16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775" w:hanging="16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270" w:hanging="16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765" w:hanging="16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260" w:hanging="168"/>
      </w:pPr>
      <w:rPr>
        <w:rFonts w:hint="default"/>
        <w:lang w:val="en-US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861" w:hanging="360"/>
        <w:jc w:val="left"/>
      </w:pPr>
      <w:rPr>
        <w:rFonts w:hint="default" w:ascii="Times New Roman" w:hAnsi="Times New Roman" w:eastAsia="Times New Roman" w:cs="Times New Roman"/>
        <w:color w:val="0D0D0D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38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05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49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43" w:hanging="168"/>
        <w:jc w:val="right"/>
      </w:pPr>
      <w:rPr>
        <w:rFonts w:hint="default"/>
        <w:b/>
        <w:bCs/>
        <w:w w:val="100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714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568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3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77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132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-14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-159" w:hanging="361"/>
      </w:pPr>
      <w:rPr>
        <w:rFonts w:hint="default"/>
        <w:lang w:val="en-US" w:eastAsia="en-US" w:bidi="ar-SA"/>
      </w:rPr>
    </w:lvl>
  </w:abstractNum>
  <w:abstractNum w:abstractNumId="4">
    <w:nsid w:val="0248C179"/>
    <w:multiLevelType w:val="multilevel"/>
    <w:tmpl w:val="0248C179"/>
    <w:lvl w:ilvl="0" w:tentative="0">
      <w:start w:val="0"/>
      <w:numFmt w:val="bullet"/>
      <w:lvlText w:val="•"/>
      <w:lvlJc w:val="left"/>
      <w:pPr>
        <w:ind w:left="141" w:hanging="149"/>
      </w:pPr>
      <w:rPr>
        <w:rFonts w:hint="default" w:ascii="Times New Roman" w:hAnsi="Times New Roman" w:eastAsia="Times New Roman" w:cs="Times New Roman"/>
        <w:color w:val="202429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651" w:hanging="149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162" w:hanging="149"/>
      </w:pPr>
      <w:rPr>
        <w:rFonts w:hint="default"/>
        <w:sz w:val="20"/>
        <w:szCs w:val="20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673" w:hanging="14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184" w:hanging="14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695" w:hanging="14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206" w:hanging="14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717" w:hanging="14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228" w:hanging="149"/>
      </w:pPr>
      <w:rPr>
        <w:rFonts w:hint="default"/>
        <w:lang w:val="en-US" w:eastAsia="en-US" w:bidi="ar-SA"/>
      </w:rPr>
    </w:lvl>
  </w:abstractNum>
  <w:abstractNum w:abstractNumId="5">
    <w:nsid w:val="03D62ECE"/>
    <w:multiLevelType w:val="multilevel"/>
    <w:tmpl w:val="03D62ECE"/>
    <w:lvl w:ilvl="0" w:tentative="0">
      <w:start w:val="1"/>
      <w:numFmt w:val="lowerLetter"/>
      <w:lvlText w:val="%1)"/>
      <w:lvlJc w:val="left"/>
      <w:pPr>
        <w:ind w:left="381" w:hanging="241"/>
        <w:jc w:val="left"/>
      </w:pPr>
      <w:rPr>
        <w:rFonts w:hint="default"/>
        <w:b/>
        <w:bCs/>
        <w:i/>
        <w:iCs/>
        <w:w w:val="99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867" w:hanging="24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354" w:hanging="2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841" w:hanging="2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328" w:hanging="2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815" w:hanging="2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302" w:hanging="2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789" w:hanging="2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276" w:hanging="241"/>
      </w:pPr>
      <w:rPr>
        <w:rFonts w:hint="default"/>
        <w:lang w:val="en-US" w:eastAsia="en-US" w:bidi="ar-SA"/>
      </w:rPr>
    </w:lvl>
  </w:abstractNum>
  <w:abstractNum w:abstractNumId="6">
    <w:nsid w:val="070F16A6"/>
    <w:multiLevelType w:val="singleLevel"/>
    <w:tmpl w:val="070F16A6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59ADCABA"/>
    <w:multiLevelType w:val="multilevel"/>
    <w:tmpl w:val="59ADCABA"/>
    <w:lvl w:ilvl="0" w:tentative="0">
      <w:start w:val="1"/>
      <w:numFmt w:val="lowerLetter"/>
      <w:lvlText w:val="%1)"/>
      <w:lvlJc w:val="left"/>
      <w:pPr>
        <w:ind w:left="141" w:hanging="288"/>
        <w:jc w:val="left"/>
      </w:pPr>
      <w:rPr>
        <w:rFonts w:hint="default"/>
        <w:b/>
        <w:bCs/>
        <w:spacing w:val="-5"/>
        <w:w w:val="100"/>
        <w:lang w:val="en-US" w:eastAsia="en-US" w:bidi="ar-SA"/>
      </w:rPr>
    </w:lvl>
    <w:lvl w:ilvl="1" w:tentative="0">
      <w:start w:val="1"/>
      <w:numFmt w:val="decimal"/>
      <w:lvlText w:val="%1.%2)"/>
      <w:lvlJc w:val="left"/>
      <w:pPr>
        <w:ind w:left="141" w:hanging="348"/>
        <w:jc w:val="left"/>
      </w:pPr>
      <w:rPr>
        <w:rFonts w:hint="default"/>
        <w:b/>
        <w:bCs/>
        <w:spacing w:val="-5"/>
        <w:w w:val="100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162" w:hanging="34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673" w:hanging="34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184" w:hanging="34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695" w:hanging="34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206" w:hanging="34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717" w:hanging="34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228" w:hanging="348"/>
      </w:pPr>
      <w:rPr>
        <w:rFonts w:hint="default"/>
        <w:lang w:val="en-US" w:eastAsia="en-US" w:bidi="ar-SA"/>
      </w:rPr>
    </w:lvl>
  </w:abstractNum>
  <w:abstractNum w:abstractNumId="8">
    <w:nsid w:val="72183CF9"/>
    <w:multiLevelType w:val="multilevel"/>
    <w:tmpl w:val="72183CF9"/>
    <w:lvl w:ilvl="0" w:tentative="0">
      <w:start w:val="1"/>
      <w:numFmt w:val="lowerLetter"/>
      <w:lvlText w:val="%1)"/>
      <w:lvlJc w:val="left"/>
      <w:pPr>
        <w:ind w:left="321" w:hanging="181"/>
        <w:jc w:val="left"/>
      </w:pPr>
      <w:rPr>
        <w:rFonts w:hint="default" w:ascii="Times New Roman" w:hAnsi="Times New Roman" w:eastAsia="Times New Roman" w:cs="Times New Roman"/>
        <w:b/>
        <w:bCs/>
        <w:color w:val="202429"/>
        <w:spacing w:val="-5"/>
        <w:w w:val="100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813" w:hanging="18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306" w:hanging="18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799" w:hanging="18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292" w:hanging="18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785" w:hanging="18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278" w:hanging="18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771" w:hanging="18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264" w:hanging="18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02837B03"/>
    <w:rsid w:val="05B77CA9"/>
    <w:rsid w:val="145224CC"/>
    <w:rsid w:val="27AD7C55"/>
    <w:rsid w:val="29FD52CA"/>
    <w:rsid w:val="3C656DC2"/>
    <w:rsid w:val="44DB69AE"/>
    <w:rsid w:val="4790402C"/>
    <w:rsid w:val="47BB52E5"/>
    <w:rsid w:val="4DBC531A"/>
    <w:rsid w:val="4E4C7CA8"/>
    <w:rsid w:val="53C758CC"/>
    <w:rsid w:val="5C294C3A"/>
    <w:rsid w:val="635623C1"/>
    <w:rsid w:val="6DC37DDA"/>
    <w:rsid w:val="704102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41"/>
      <w:ind w:left="861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3">
    <w:name w:val="heading 2"/>
    <w:basedOn w:val="1"/>
    <w:next w:val="1"/>
    <w:qFormat/>
    <w:uiPriority w:val="1"/>
    <w:pPr>
      <w:ind w:left="141" w:right="61"/>
      <w:jc w:val="both"/>
      <w:outlineLvl w:val="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4">
    <w:name w:val="heading 3"/>
    <w:basedOn w:val="1"/>
    <w:next w:val="1"/>
    <w:qFormat/>
    <w:uiPriority w:val="1"/>
    <w:pPr>
      <w:ind w:left="14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type="paragraph" w:styleId="5">
    <w:name w:val="heading 4"/>
    <w:basedOn w:val="1"/>
    <w:next w:val="1"/>
    <w:qFormat/>
    <w:uiPriority w:val="1"/>
    <w:pPr>
      <w:spacing w:line="249" w:lineRule="exact"/>
      <w:ind w:left="381" w:hanging="251"/>
      <w:outlineLvl w:val="4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1"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itle"/>
    <w:basedOn w:val="1"/>
    <w:qFormat/>
    <w:uiPriority w:val="1"/>
    <w:pPr>
      <w:spacing w:before="62"/>
      <w:ind w:left="777" w:right="1217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type="table" w:customStyle="1" w:styleId="11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861" w:hanging="361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3">
    <w:name w:val="Table Paragraph"/>
    <w:basedOn w:val="1"/>
    <w:qFormat/>
    <w:uiPriority w:val="1"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1"/>
    <customShpInfo spid="_x0000_s2052"/>
    <customShpInfo spid="_x0000_s1026" textRotate="1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ScaleCrop>false</ScaleCrop>
  <LinksUpToDate>false</LinksUpToDate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2023-04-13T08:22:00Z</dcterms:created>
  <dc:creator>Hp</dc:creator>
  <cp:lastModifiedBy>Khushi Songirkar</cp:lastModifiedBy>
  <dcterms:modified xsi:type="dcterms:W3CDTF">2023-04-13T11:17:56Z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2023-04-13T00:00:00Z</vt:filetime>
  </property>
  <property fmtid="{D5CDD505-2E9C-101B-9397-08002B2CF9AE}" pid="3" name="KSOProductBuildVer">
    <vt:lpwstr>1033-11.2.0.11513</vt:lpwstr>
  </property>
  <property fmtid="{D5CDD505-2E9C-101B-9397-08002B2CF9AE}" pid="4" name="ICV">
    <vt:lpwstr>47D2AC01AD6D4F5A901E0989B322F1A3</vt:lpwstr>
  </property>
</Properties>
</file>